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B63C1" w14:textId="2848FABF" w:rsidR="004218B6" w:rsidRDefault="004218B6" w:rsidP="00736DAA">
      <w:pPr>
        <w:keepNext/>
        <w:spacing w:after="0" w:line="240" w:lineRule="auto"/>
        <w:contextualSpacing/>
        <w:jc w:val="center"/>
        <w:outlineLvl w:val="0"/>
        <w:rPr>
          <w:rFonts w:ascii="Times New Roman" w:eastAsia="Calibri" w:hAnsi="Times New Roman" w:cs="Times New Roman"/>
          <w:b/>
          <w:sz w:val="24"/>
          <w:szCs w:val="24"/>
        </w:rPr>
      </w:pPr>
      <w:r w:rsidRPr="004218B6">
        <w:rPr>
          <w:rFonts w:ascii="Times New Roman" w:eastAsia="Calibri" w:hAnsi="Times New Roman" w:cs="Times New Roman"/>
          <w:b/>
          <w:noProof/>
          <w:sz w:val="24"/>
          <w:szCs w:val="24"/>
          <w:lang w:eastAsia="ru-RU"/>
        </w:rPr>
        <w:drawing>
          <wp:inline distT="0" distB="0" distL="0" distR="0" wp14:anchorId="42B36174" wp14:editId="7852CD68">
            <wp:extent cx="6119495" cy="8479547"/>
            <wp:effectExtent l="0" t="0" r="0" b="0"/>
            <wp:docPr id="4" name="Рисунок 4" descr="C:\Users\Гостевой\Desktop\Титульники РП 2024-25 гг\Рукопашный бо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евой\Desktop\Титульники РП 2024-25 гг\Рукопашный бой-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79547"/>
                    </a:xfrm>
                    <a:prstGeom prst="rect">
                      <a:avLst/>
                    </a:prstGeom>
                    <a:noFill/>
                    <a:ln>
                      <a:noFill/>
                    </a:ln>
                  </pic:spPr>
                </pic:pic>
              </a:graphicData>
            </a:graphic>
          </wp:inline>
        </w:drawing>
      </w:r>
    </w:p>
    <w:p w14:paraId="1B9F0E50" w14:textId="77777777" w:rsidR="004218B6" w:rsidRDefault="004218B6" w:rsidP="00736DAA">
      <w:pPr>
        <w:keepNext/>
        <w:spacing w:after="0" w:line="240" w:lineRule="auto"/>
        <w:contextualSpacing/>
        <w:jc w:val="center"/>
        <w:outlineLvl w:val="0"/>
        <w:rPr>
          <w:rFonts w:ascii="Times New Roman" w:eastAsia="Calibri" w:hAnsi="Times New Roman" w:cs="Times New Roman"/>
          <w:b/>
          <w:sz w:val="24"/>
          <w:szCs w:val="24"/>
        </w:rPr>
      </w:pPr>
    </w:p>
    <w:p w14:paraId="74A7FC84" w14:textId="77777777" w:rsidR="004218B6" w:rsidRDefault="004218B6" w:rsidP="00736DAA">
      <w:pPr>
        <w:keepNext/>
        <w:spacing w:after="0" w:line="240" w:lineRule="auto"/>
        <w:contextualSpacing/>
        <w:jc w:val="center"/>
        <w:outlineLvl w:val="0"/>
        <w:rPr>
          <w:rFonts w:ascii="Times New Roman" w:eastAsia="Calibri" w:hAnsi="Times New Roman" w:cs="Times New Roman"/>
          <w:b/>
          <w:sz w:val="24"/>
          <w:szCs w:val="24"/>
        </w:rPr>
      </w:pPr>
    </w:p>
    <w:p w14:paraId="6B8F38E1" w14:textId="77777777" w:rsidR="004218B6" w:rsidRDefault="004218B6" w:rsidP="00736DAA">
      <w:pPr>
        <w:keepNext/>
        <w:spacing w:after="0" w:line="240" w:lineRule="auto"/>
        <w:contextualSpacing/>
        <w:jc w:val="center"/>
        <w:outlineLvl w:val="0"/>
        <w:rPr>
          <w:rFonts w:ascii="Times New Roman" w:eastAsia="Calibri" w:hAnsi="Times New Roman" w:cs="Times New Roman"/>
          <w:b/>
          <w:sz w:val="24"/>
          <w:szCs w:val="24"/>
        </w:rPr>
      </w:pPr>
    </w:p>
    <w:p w14:paraId="7086035A" w14:textId="77777777" w:rsidR="004218B6" w:rsidRDefault="004218B6" w:rsidP="00736DAA">
      <w:pPr>
        <w:keepNext/>
        <w:spacing w:after="0" w:line="240" w:lineRule="auto"/>
        <w:contextualSpacing/>
        <w:jc w:val="center"/>
        <w:outlineLvl w:val="0"/>
        <w:rPr>
          <w:rFonts w:ascii="Times New Roman" w:eastAsia="Calibri" w:hAnsi="Times New Roman" w:cs="Times New Roman"/>
          <w:b/>
          <w:sz w:val="24"/>
          <w:szCs w:val="24"/>
        </w:rPr>
      </w:pPr>
      <w:bookmarkStart w:id="0" w:name="_GoBack"/>
      <w:bookmarkEnd w:id="0"/>
    </w:p>
    <w:p w14:paraId="69F0A58B"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65A889FC"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AA57EF">
              <w:rPr>
                <w:rFonts w:ascii="Times New Roman" w:eastAsia="Times New Roman" w:hAnsi="Times New Roman" w:cs="Times New Roman"/>
                <w:sz w:val="24"/>
                <w:szCs w:val="24"/>
                <w:lang w:eastAsia="ru-RU"/>
              </w:rPr>
              <w:t>ющая программа «Рукопашный бой-2</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489B8F32" w:rsidR="00736DAA" w:rsidRPr="00736DAA" w:rsidRDefault="00AA57EF"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r w:rsidR="00736DAA">
              <w:rPr>
                <w:rFonts w:ascii="Times New Roman" w:eastAsia="Times New Roman" w:hAnsi="Times New Roman" w:cs="Times New Roman"/>
                <w:sz w:val="24"/>
                <w:szCs w:val="24"/>
                <w:lang w:eastAsia="ru-RU"/>
              </w:rPr>
              <w:t>-16</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28B868DF" w:rsidR="00736DAA" w:rsidRPr="00736DAA" w:rsidRDefault="00714035"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августа 2024</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1B3689F6" w14:textId="518C1F70" w:rsidR="00736DAA" w:rsidRPr="00736DAA" w:rsidRDefault="00E9197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Доцент кафедры огневой, физической и тактико-специальной подготовки филиала КОИ МВД России (г. Набережные Челны) кандидат педагогических наук А.В. Глазистов</w:t>
            </w:r>
          </w:p>
        </w:tc>
      </w:tr>
    </w:tbl>
    <w:p w14:paraId="309EC478" w14:textId="77777777"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19FEFFC3"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14:paraId="66A69A67"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207E54F6"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14:paraId="298E184B"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14:paraId="4B46AE31"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14:paraId="7195696F"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0BFACD26"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2F9CEE2B"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14:paraId="3269A66A"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A21EC3A"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14:paraId="22703DFF"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470719B5"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12. Устав образовательной организации.</w:t>
      </w:r>
    </w:p>
    <w:p w14:paraId="1B108591" w14:textId="0F565E06" w:rsidR="00736DAA" w:rsidRPr="00AA57EF"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152DE0">
      <w:pPr>
        <w:numPr>
          <w:ilvl w:val="0"/>
          <w:numId w:val="4"/>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63EEFA89"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w:t>
      </w:r>
      <w:r w:rsidR="00AA57EF">
        <w:rPr>
          <w:rFonts w:ascii="Times New Roman" w:eastAsia="Calibri" w:hAnsi="Times New Roman" w:cs="Times New Roman"/>
          <w:sz w:val="24"/>
          <w:szCs w:val="24"/>
        </w:rPr>
        <w:t xml:space="preserve">ачена для учащихся возраста от 11 до 16 </w:t>
      </w:r>
      <w:r w:rsidRPr="00736DAA">
        <w:rPr>
          <w:rFonts w:ascii="Times New Roman" w:eastAsia="Calibri" w:hAnsi="Times New Roman" w:cs="Times New Roman"/>
          <w:sz w:val="24"/>
          <w:szCs w:val="24"/>
        </w:rPr>
        <w:t>лет.</w:t>
      </w:r>
    </w:p>
    <w:p w14:paraId="06B6E5F1" w14:textId="24313D9D"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AA57EF">
        <w:rPr>
          <w:rFonts w:ascii="Times New Roman" w:eastAsia="Calibri" w:hAnsi="Times New Roman" w:cs="Times New Roman"/>
          <w:sz w:val="24"/>
          <w:szCs w:val="24"/>
        </w:rPr>
        <w:t>ебного времени составляет в 2018-19</w:t>
      </w:r>
      <w:r w:rsidRPr="00736DAA">
        <w:rPr>
          <w:rFonts w:ascii="Times New Roman" w:eastAsia="Calibri" w:hAnsi="Times New Roman" w:cs="Times New Roman"/>
          <w:sz w:val="24"/>
          <w:szCs w:val="24"/>
        </w:rPr>
        <w:t xml:space="preserve"> учебном году- 144 часа (2 раза в неделю </w:t>
      </w:r>
      <w:r w:rsidR="00AA57EF">
        <w:rPr>
          <w:rFonts w:ascii="Times New Roman" w:eastAsia="Calibri" w:hAnsi="Times New Roman" w:cs="Times New Roman"/>
          <w:sz w:val="24"/>
          <w:szCs w:val="24"/>
        </w:rPr>
        <w:t>по 2 академических часа), в 2019-20, 2020-21, 2021-22, 2022-23, 2023-24, 2024</w:t>
      </w:r>
      <w:r w:rsidRPr="00736DAA">
        <w:rPr>
          <w:rFonts w:ascii="Times New Roman" w:eastAsia="Calibri" w:hAnsi="Times New Roman" w:cs="Times New Roman"/>
          <w:sz w:val="24"/>
          <w:szCs w:val="24"/>
        </w:rPr>
        <w:t>-2</w:t>
      </w:r>
      <w:r w:rsidR="00AA57EF">
        <w:rPr>
          <w:rFonts w:ascii="Times New Roman" w:eastAsia="Calibri" w:hAnsi="Times New Roman" w:cs="Times New Roman"/>
          <w:sz w:val="24"/>
          <w:szCs w:val="24"/>
        </w:rPr>
        <w:t>5</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67B71976"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59BF7B9" w14:textId="77777777" w:rsidR="00714035" w:rsidRDefault="00714035"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47527BC2"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 Майоров Рустам Арикович, имеющий вы</w:t>
      </w:r>
      <w:r w:rsidR="00AA57EF">
        <w:rPr>
          <w:rFonts w:ascii="Times New Roman" w:eastAsia="Times New Roman" w:hAnsi="Times New Roman" w:cs="Times New Roman"/>
          <w:sz w:val="24"/>
          <w:szCs w:val="24"/>
        </w:rPr>
        <w:t>сшее образование, стаж работы 32</w:t>
      </w:r>
      <w:r w:rsidRPr="00736DAA">
        <w:rPr>
          <w:rFonts w:ascii="Times New Roman" w:eastAsia="Times New Roman" w:hAnsi="Times New Roman" w:cs="Times New Roman"/>
          <w:sz w:val="24"/>
          <w:szCs w:val="24"/>
        </w:rPr>
        <w:t xml:space="preserve"> год,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426297DE"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5B690A0C"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67B34580"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637E22DA"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790BFFDA"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432507DA"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7EAB11D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152DE0">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152DE0">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152DE0">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152DE0">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152DE0">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152DE0">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152DE0">
      <w:pPr>
        <w:numPr>
          <w:ilvl w:val="0"/>
          <w:numId w:val="9"/>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C63354C" w14:textId="77777777" w:rsidR="00AA57EF" w:rsidRDefault="00AA57EF" w:rsidP="00736DAA">
      <w:pPr>
        <w:suppressAutoHyphens/>
        <w:spacing w:after="0" w:line="240" w:lineRule="auto"/>
        <w:jc w:val="center"/>
        <w:rPr>
          <w:rFonts w:ascii="Times New Roman" w:eastAsia="Calibri" w:hAnsi="Times New Roman" w:cs="Times New Roman"/>
          <w:b/>
          <w:sz w:val="24"/>
          <w:szCs w:val="24"/>
          <w:lang w:eastAsia="ar-SA"/>
        </w:rPr>
      </w:pPr>
    </w:p>
    <w:p w14:paraId="65007C0C" w14:textId="77777777" w:rsidR="00AA57EF" w:rsidRDefault="00AA57EF" w:rsidP="00736DAA">
      <w:pPr>
        <w:suppressAutoHyphens/>
        <w:spacing w:after="0" w:line="240" w:lineRule="auto"/>
        <w:jc w:val="center"/>
        <w:rPr>
          <w:rFonts w:ascii="Times New Roman" w:eastAsia="Calibri" w:hAnsi="Times New Roman" w:cs="Times New Roman"/>
          <w:b/>
          <w:sz w:val="24"/>
          <w:szCs w:val="24"/>
          <w:lang w:eastAsia="ar-SA"/>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152DE0">
      <w:pPr>
        <w:numPr>
          <w:ilvl w:val="0"/>
          <w:numId w:val="1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152DE0">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152DE0">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152DE0">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152DE0">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152DE0">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152DE0">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152DE0">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152DE0">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152DE0">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152DE0">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B7B3D57" w14:textId="77777777" w:rsidR="00714035" w:rsidRDefault="00714035"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1ECF0E0" w14:textId="77777777" w:rsidR="00714035" w:rsidRDefault="00714035"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152DE0">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152DE0">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152DE0">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152DE0">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152DE0">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152DE0">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152DE0">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152DE0">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49E172AD" w14:textId="77777777" w:rsidR="00714035" w:rsidRDefault="00714035"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152DE0">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152DE0">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152DE0">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152DE0">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152DE0">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152DE0">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152DE0">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152DE0">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152DE0">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152DE0">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152DE0">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152DE0">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07CB66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специализируясь по конечной цели.</w:t>
      </w:r>
    </w:p>
    <w:p w14:paraId="211CE60F" w14:textId="77777777" w:rsidR="00736DAA" w:rsidRPr="00736DAA" w:rsidRDefault="00736DAA" w:rsidP="00736DAA">
      <w:pPr>
        <w:spacing w:after="0" w:line="240" w:lineRule="auto"/>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p>
    <w:p w14:paraId="6CB28904" w14:textId="77777777" w:rsidR="00736DAA"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Календарный учебный график дополнительной общеобразовательной </w:t>
      </w:r>
    </w:p>
    <w:p w14:paraId="350CFC25" w14:textId="77777777" w:rsidR="00714035" w:rsidRPr="00736DAA" w:rsidRDefault="00736DAA" w:rsidP="00736DAA">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tbl>
      <w:tblPr>
        <w:tblpPr w:leftFromText="180" w:rightFromText="180" w:vertAnchor="page" w:horzAnchor="margin" w:tblpY="15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137"/>
        <w:gridCol w:w="855"/>
        <w:gridCol w:w="2525"/>
        <w:gridCol w:w="521"/>
        <w:gridCol w:w="174"/>
        <w:gridCol w:w="1879"/>
        <w:gridCol w:w="291"/>
        <w:gridCol w:w="1617"/>
        <w:gridCol w:w="283"/>
      </w:tblGrid>
      <w:tr w:rsidR="00714035" w:rsidRPr="00714035" w14:paraId="2D68A19C" w14:textId="77777777" w:rsidTr="00714035">
        <w:trPr>
          <w:gridAfter w:val="1"/>
          <w:wAfter w:w="144" w:type="pct"/>
          <w:trHeight w:val="361"/>
        </w:trPr>
        <w:tc>
          <w:tcPr>
            <w:tcW w:w="317" w:type="pct"/>
            <w:shd w:val="clear" w:color="auto" w:fill="auto"/>
          </w:tcPr>
          <w:p w14:paraId="4E31D8B4" w14:textId="77777777" w:rsidR="00714035" w:rsidRPr="00714035" w:rsidRDefault="00714035" w:rsidP="00714035">
            <w:pPr>
              <w:spacing w:after="0" w:line="240" w:lineRule="auto"/>
              <w:jc w:val="center"/>
              <w:rPr>
                <w:rFonts w:ascii="Times New Roman" w:eastAsia="Times New Roman" w:hAnsi="Times New Roman" w:cs="Times New Roman"/>
                <w:b/>
                <w:sz w:val="24"/>
                <w:szCs w:val="24"/>
                <w:lang w:eastAsia="ru-RU"/>
              </w:rPr>
            </w:pPr>
            <w:r w:rsidRPr="00714035">
              <w:rPr>
                <w:rFonts w:ascii="Times New Roman" w:eastAsia="Times New Roman" w:hAnsi="Times New Roman" w:cs="Times New Roman"/>
                <w:b/>
                <w:sz w:val="24"/>
                <w:szCs w:val="24"/>
                <w:lang w:eastAsia="ru-RU"/>
              </w:rPr>
              <w:t>№ п/п</w:t>
            </w:r>
          </w:p>
        </w:tc>
        <w:tc>
          <w:tcPr>
            <w:tcW w:w="573" w:type="pct"/>
            <w:shd w:val="clear" w:color="auto" w:fill="auto"/>
          </w:tcPr>
          <w:p w14:paraId="6953533F" w14:textId="77777777" w:rsidR="00714035" w:rsidRPr="00714035" w:rsidRDefault="00714035" w:rsidP="00714035">
            <w:pPr>
              <w:spacing w:after="0" w:line="240" w:lineRule="auto"/>
              <w:jc w:val="center"/>
              <w:rPr>
                <w:rFonts w:ascii="Times New Roman" w:eastAsia="Times New Roman" w:hAnsi="Times New Roman" w:cs="Times New Roman"/>
                <w:b/>
                <w:sz w:val="24"/>
                <w:szCs w:val="24"/>
                <w:lang w:eastAsia="ru-RU"/>
              </w:rPr>
            </w:pPr>
            <w:r w:rsidRPr="00714035">
              <w:rPr>
                <w:rFonts w:ascii="Times New Roman" w:eastAsia="Times New Roman" w:hAnsi="Times New Roman" w:cs="Times New Roman"/>
                <w:b/>
                <w:sz w:val="24"/>
                <w:szCs w:val="24"/>
                <w:lang w:eastAsia="ru-RU"/>
              </w:rPr>
              <w:t>Месяц</w:t>
            </w:r>
          </w:p>
        </w:tc>
        <w:tc>
          <w:tcPr>
            <w:tcW w:w="431" w:type="pct"/>
            <w:shd w:val="clear" w:color="auto" w:fill="auto"/>
          </w:tcPr>
          <w:p w14:paraId="3CAD7A45" w14:textId="77777777" w:rsidR="00714035" w:rsidRPr="00714035" w:rsidRDefault="00714035" w:rsidP="00714035">
            <w:pPr>
              <w:spacing w:after="0" w:line="240" w:lineRule="auto"/>
              <w:jc w:val="center"/>
              <w:rPr>
                <w:rFonts w:ascii="Times New Roman" w:eastAsia="Times New Roman" w:hAnsi="Times New Roman" w:cs="Times New Roman"/>
                <w:b/>
                <w:sz w:val="24"/>
                <w:szCs w:val="24"/>
                <w:lang w:eastAsia="ru-RU"/>
              </w:rPr>
            </w:pPr>
            <w:r w:rsidRPr="00714035">
              <w:rPr>
                <w:rFonts w:ascii="Times New Roman" w:eastAsia="Times New Roman" w:hAnsi="Times New Roman" w:cs="Times New Roman"/>
                <w:b/>
                <w:sz w:val="24"/>
                <w:szCs w:val="24"/>
                <w:lang w:eastAsia="ru-RU"/>
              </w:rPr>
              <w:t>Число</w:t>
            </w:r>
          </w:p>
        </w:tc>
        <w:tc>
          <w:tcPr>
            <w:tcW w:w="1274" w:type="pct"/>
            <w:shd w:val="clear" w:color="auto" w:fill="auto"/>
          </w:tcPr>
          <w:p w14:paraId="66386F7F" w14:textId="77777777" w:rsidR="00714035" w:rsidRPr="00714035" w:rsidRDefault="00714035" w:rsidP="00714035">
            <w:pPr>
              <w:spacing w:after="0" w:line="240" w:lineRule="auto"/>
              <w:jc w:val="center"/>
              <w:rPr>
                <w:rFonts w:ascii="Times New Roman" w:eastAsia="Times New Roman" w:hAnsi="Times New Roman" w:cs="Times New Roman"/>
                <w:b/>
                <w:sz w:val="24"/>
                <w:szCs w:val="24"/>
                <w:lang w:eastAsia="ru-RU"/>
              </w:rPr>
            </w:pPr>
            <w:r w:rsidRPr="00714035">
              <w:rPr>
                <w:rFonts w:ascii="Times New Roman" w:eastAsia="Times New Roman" w:hAnsi="Times New Roman" w:cs="Times New Roman"/>
                <w:b/>
                <w:sz w:val="24"/>
                <w:szCs w:val="24"/>
                <w:lang w:eastAsia="ru-RU"/>
              </w:rPr>
              <w:t>Форма занятия</w:t>
            </w:r>
          </w:p>
        </w:tc>
        <w:tc>
          <w:tcPr>
            <w:tcW w:w="351" w:type="pct"/>
            <w:gridSpan w:val="2"/>
            <w:shd w:val="clear" w:color="auto" w:fill="auto"/>
          </w:tcPr>
          <w:p w14:paraId="1E1A5173" w14:textId="77777777" w:rsidR="00714035" w:rsidRPr="00714035" w:rsidRDefault="00714035" w:rsidP="00714035">
            <w:pPr>
              <w:spacing w:after="0" w:line="240" w:lineRule="auto"/>
              <w:jc w:val="center"/>
              <w:rPr>
                <w:rFonts w:ascii="Times New Roman" w:eastAsia="Times New Roman" w:hAnsi="Times New Roman" w:cs="Times New Roman"/>
                <w:b/>
                <w:sz w:val="24"/>
                <w:szCs w:val="24"/>
                <w:lang w:eastAsia="ru-RU"/>
              </w:rPr>
            </w:pPr>
            <w:r w:rsidRPr="00714035">
              <w:rPr>
                <w:rFonts w:ascii="Times New Roman" w:eastAsia="Times New Roman" w:hAnsi="Times New Roman" w:cs="Times New Roman"/>
                <w:b/>
                <w:sz w:val="24"/>
                <w:szCs w:val="24"/>
                <w:lang w:eastAsia="ru-RU"/>
              </w:rPr>
              <w:t>Кол-во часов</w:t>
            </w:r>
          </w:p>
        </w:tc>
        <w:tc>
          <w:tcPr>
            <w:tcW w:w="948" w:type="pct"/>
            <w:shd w:val="clear" w:color="auto" w:fill="auto"/>
          </w:tcPr>
          <w:p w14:paraId="72B37B58" w14:textId="77777777" w:rsidR="00714035" w:rsidRPr="00714035" w:rsidRDefault="00714035" w:rsidP="00714035">
            <w:pPr>
              <w:spacing w:after="0" w:line="240" w:lineRule="auto"/>
              <w:jc w:val="center"/>
              <w:rPr>
                <w:rFonts w:ascii="Times New Roman" w:eastAsia="Times New Roman" w:hAnsi="Times New Roman" w:cs="Times New Roman"/>
                <w:b/>
                <w:sz w:val="24"/>
                <w:szCs w:val="24"/>
                <w:lang w:eastAsia="ru-RU"/>
              </w:rPr>
            </w:pPr>
            <w:r w:rsidRPr="00714035">
              <w:rPr>
                <w:rFonts w:ascii="Times New Roman" w:eastAsia="Times New Roman" w:hAnsi="Times New Roman" w:cs="Times New Roman"/>
                <w:b/>
                <w:sz w:val="24"/>
                <w:szCs w:val="24"/>
                <w:lang w:eastAsia="ru-RU"/>
              </w:rPr>
              <w:t>Тема занятия</w:t>
            </w:r>
          </w:p>
        </w:tc>
        <w:tc>
          <w:tcPr>
            <w:tcW w:w="963" w:type="pct"/>
            <w:gridSpan w:val="2"/>
          </w:tcPr>
          <w:p w14:paraId="6A8FE59D" w14:textId="77777777" w:rsidR="00714035" w:rsidRPr="00714035" w:rsidRDefault="00714035" w:rsidP="00714035">
            <w:pPr>
              <w:spacing w:after="0" w:line="240" w:lineRule="auto"/>
              <w:jc w:val="center"/>
              <w:rPr>
                <w:rFonts w:ascii="Times New Roman" w:eastAsia="Times New Roman" w:hAnsi="Times New Roman" w:cs="Times New Roman"/>
                <w:b/>
                <w:sz w:val="24"/>
                <w:szCs w:val="24"/>
                <w:lang w:eastAsia="ru-RU"/>
              </w:rPr>
            </w:pPr>
            <w:r w:rsidRPr="00714035">
              <w:rPr>
                <w:rFonts w:ascii="Times New Roman" w:eastAsia="Times New Roman" w:hAnsi="Times New Roman" w:cs="Times New Roman"/>
                <w:b/>
                <w:sz w:val="24"/>
                <w:szCs w:val="24"/>
                <w:lang w:eastAsia="ru-RU"/>
              </w:rPr>
              <w:t>Форма контроля</w:t>
            </w:r>
          </w:p>
        </w:tc>
      </w:tr>
      <w:tr w:rsidR="00714035" w:rsidRPr="00714035" w14:paraId="0AF803D9" w14:textId="77777777" w:rsidTr="00714035">
        <w:trPr>
          <w:gridAfter w:val="1"/>
          <w:wAfter w:w="144" w:type="pct"/>
          <w:trHeight w:val="361"/>
        </w:trPr>
        <w:tc>
          <w:tcPr>
            <w:tcW w:w="317" w:type="pct"/>
            <w:shd w:val="clear" w:color="auto" w:fill="auto"/>
          </w:tcPr>
          <w:p w14:paraId="220CB4E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1-2</w:t>
            </w:r>
          </w:p>
        </w:tc>
        <w:tc>
          <w:tcPr>
            <w:tcW w:w="573" w:type="pct"/>
            <w:tcBorders>
              <w:top w:val="single" w:sz="4" w:space="0" w:color="auto"/>
              <w:left w:val="single" w:sz="4" w:space="0" w:color="auto"/>
              <w:bottom w:val="single" w:sz="4" w:space="0" w:color="auto"/>
              <w:right w:val="single" w:sz="4" w:space="0" w:color="auto"/>
            </w:tcBorders>
          </w:tcPr>
          <w:p w14:paraId="5C8452C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5B68DF8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155320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w:t>
            </w:r>
          </w:p>
        </w:tc>
        <w:tc>
          <w:tcPr>
            <w:tcW w:w="351" w:type="pct"/>
            <w:gridSpan w:val="2"/>
            <w:shd w:val="clear" w:color="auto" w:fill="auto"/>
          </w:tcPr>
          <w:p w14:paraId="1C6E63BC"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1F4E78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Беседа о рукопашном бое Лучшие спортсмены в данном виде спорта.</w:t>
            </w:r>
          </w:p>
        </w:tc>
        <w:tc>
          <w:tcPr>
            <w:tcW w:w="963" w:type="pct"/>
            <w:gridSpan w:val="2"/>
          </w:tcPr>
          <w:p w14:paraId="3B641EA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w:t>
            </w:r>
          </w:p>
        </w:tc>
      </w:tr>
      <w:tr w:rsidR="00714035" w:rsidRPr="00714035" w14:paraId="3E6B356C" w14:textId="77777777" w:rsidTr="00714035">
        <w:trPr>
          <w:gridAfter w:val="1"/>
          <w:wAfter w:w="144" w:type="pct"/>
          <w:trHeight w:val="361"/>
        </w:trPr>
        <w:tc>
          <w:tcPr>
            <w:tcW w:w="317" w:type="pct"/>
            <w:shd w:val="clear" w:color="auto" w:fill="auto"/>
          </w:tcPr>
          <w:p w14:paraId="67B84AE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3-4</w:t>
            </w:r>
          </w:p>
        </w:tc>
        <w:tc>
          <w:tcPr>
            <w:tcW w:w="573" w:type="pct"/>
            <w:tcBorders>
              <w:top w:val="single" w:sz="4" w:space="0" w:color="auto"/>
              <w:left w:val="single" w:sz="4" w:space="0" w:color="auto"/>
              <w:bottom w:val="single" w:sz="4" w:space="0" w:color="auto"/>
              <w:right w:val="single" w:sz="4" w:space="0" w:color="auto"/>
            </w:tcBorders>
          </w:tcPr>
          <w:p w14:paraId="241DC301"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24CEBD5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A43042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w:t>
            </w:r>
          </w:p>
        </w:tc>
        <w:tc>
          <w:tcPr>
            <w:tcW w:w="351" w:type="pct"/>
            <w:gridSpan w:val="2"/>
            <w:shd w:val="clear" w:color="auto" w:fill="auto"/>
          </w:tcPr>
          <w:p w14:paraId="6804346C"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45BF9A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Правила вида спорта  ММА. Для детей.</w:t>
            </w:r>
          </w:p>
        </w:tc>
        <w:tc>
          <w:tcPr>
            <w:tcW w:w="963" w:type="pct"/>
            <w:gridSpan w:val="2"/>
          </w:tcPr>
          <w:p w14:paraId="5785ADD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w:t>
            </w:r>
          </w:p>
        </w:tc>
      </w:tr>
      <w:tr w:rsidR="00714035" w:rsidRPr="00714035" w14:paraId="3861358A" w14:textId="77777777" w:rsidTr="00714035">
        <w:trPr>
          <w:gridAfter w:val="1"/>
          <w:wAfter w:w="144" w:type="pct"/>
          <w:trHeight w:val="361"/>
        </w:trPr>
        <w:tc>
          <w:tcPr>
            <w:tcW w:w="317" w:type="pct"/>
            <w:shd w:val="clear" w:color="auto" w:fill="auto"/>
          </w:tcPr>
          <w:p w14:paraId="31ED570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5-6</w:t>
            </w:r>
          </w:p>
        </w:tc>
        <w:tc>
          <w:tcPr>
            <w:tcW w:w="573" w:type="pct"/>
            <w:tcBorders>
              <w:top w:val="single" w:sz="4" w:space="0" w:color="auto"/>
              <w:left w:val="single" w:sz="4" w:space="0" w:color="auto"/>
              <w:bottom w:val="single" w:sz="4" w:space="0" w:color="auto"/>
              <w:right w:val="single" w:sz="4" w:space="0" w:color="auto"/>
            </w:tcBorders>
          </w:tcPr>
          <w:p w14:paraId="7930D63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61964BE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DE9B93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A72B7C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4E01873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2BAC2F3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79CA86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Стойки. Отработка техники.                 ( Высокая, средняя, низкая )</w:t>
            </w:r>
          </w:p>
          <w:p w14:paraId="1FF5333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Перемещения назад-вперед и влево-вправо.)</w:t>
            </w:r>
          </w:p>
        </w:tc>
        <w:tc>
          <w:tcPr>
            <w:tcW w:w="963" w:type="pct"/>
            <w:gridSpan w:val="2"/>
          </w:tcPr>
          <w:p w14:paraId="1CBA768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598FDF2" w14:textId="77777777" w:rsidTr="00714035">
        <w:trPr>
          <w:gridAfter w:val="1"/>
          <w:wAfter w:w="144" w:type="pct"/>
          <w:trHeight w:val="361"/>
        </w:trPr>
        <w:tc>
          <w:tcPr>
            <w:tcW w:w="317" w:type="pct"/>
            <w:shd w:val="clear" w:color="auto" w:fill="auto"/>
          </w:tcPr>
          <w:p w14:paraId="044FC09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7-8</w:t>
            </w:r>
          </w:p>
        </w:tc>
        <w:tc>
          <w:tcPr>
            <w:tcW w:w="573" w:type="pct"/>
            <w:tcBorders>
              <w:top w:val="single" w:sz="4" w:space="0" w:color="auto"/>
              <w:left w:val="single" w:sz="4" w:space="0" w:color="auto"/>
              <w:bottom w:val="single" w:sz="4" w:space="0" w:color="auto"/>
              <w:right w:val="single" w:sz="4" w:space="0" w:color="auto"/>
            </w:tcBorders>
          </w:tcPr>
          <w:p w14:paraId="029BD89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2FD1D9A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 xml:space="preserve"> </w:t>
            </w:r>
          </w:p>
        </w:tc>
        <w:tc>
          <w:tcPr>
            <w:tcW w:w="1274" w:type="pct"/>
            <w:shd w:val="clear" w:color="auto" w:fill="auto"/>
          </w:tcPr>
          <w:p w14:paraId="209699C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C956EA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1BC3124D"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5A1E3B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Комлекс общеразвивающих упражнений Упражнения для мышц  рук и плечевого пояса. Табата</w:t>
            </w:r>
          </w:p>
        </w:tc>
        <w:tc>
          <w:tcPr>
            <w:tcW w:w="963" w:type="pct"/>
            <w:gridSpan w:val="2"/>
          </w:tcPr>
          <w:p w14:paraId="4EA907B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58472D24" w14:textId="77777777" w:rsidTr="00714035">
        <w:trPr>
          <w:gridAfter w:val="1"/>
          <w:wAfter w:w="144" w:type="pct"/>
          <w:trHeight w:val="361"/>
        </w:trPr>
        <w:tc>
          <w:tcPr>
            <w:tcW w:w="317" w:type="pct"/>
            <w:shd w:val="clear" w:color="auto" w:fill="auto"/>
          </w:tcPr>
          <w:p w14:paraId="1953154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9-10</w:t>
            </w:r>
          </w:p>
        </w:tc>
        <w:tc>
          <w:tcPr>
            <w:tcW w:w="573" w:type="pct"/>
            <w:tcBorders>
              <w:top w:val="single" w:sz="4" w:space="0" w:color="auto"/>
              <w:left w:val="single" w:sz="4" w:space="0" w:color="auto"/>
              <w:bottom w:val="single" w:sz="4" w:space="0" w:color="auto"/>
              <w:right w:val="single" w:sz="4" w:space="0" w:color="auto"/>
            </w:tcBorders>
          </w:tcPr>
          <w:p w14:paraId="236492B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645C963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EFAECB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57AED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3DDBA58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2E6A1F0F"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836555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Ударная Техника бойца. Удары руками. Подготовка, выполнение, дальнейшие действия .прямой удар передней рукой.</w:t>
            </w:r>
          </w:p>
        </w:tc>
        <w:tc>
          <w:tcPr>
            <w:tcW w:w="963" w:type="pct"/>
            <w:gridSpan w:val="2"/>
          </w:tcPr>
          <w:p w14:paraId="1774009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78D7CD5B" w14:textId="77777777" w:rsidTr="00714035">
        <w:trPr>
          <w:gridAfter w:val="1"/>
          <w:wAfter w:w="144" w:type="pct"/>
          <w:trHeight w:val="361"/>
        </w:trPr>
        <w:tc>
          <w:tcPr>
            <w:tcW w:w="317" w:type="pct"/>
            <w:shd w:val="clear" w:color="auto" w:fill="auto"/>
          </w:tcPr>
          <w:p w14:paraId="3D9BB63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11-12</w:t>
            </w:r>
          </w:p>
        </w:tc>
        <w:tc>
          <w:tcPr>
            <w:tcW w:w="573" w:type="pct"/>
            <w:tcBorders>
              <w:top w:val="single" w:sz="4" w:space="0" w:color="auto"/>
              <w:left w:val="single" w:sz="4" w:space="0" w:color="auto"/>
              <w:bottom w:val="single" w:sz="4" w:space="0" w:color="auto"/>
              <w:right w:val="single" w:sz="4" w:space="0" w:color="auto"/>
            </w:tcBorders>
          </w:tcPr>
          <w:p w14:paraId="19A92FC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0A9B6F3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8065D1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772EC3A0"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813C3C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 xml:space="preserve"> Упражнения для развитие спортивных качеств. Как  сила и ловкость. Упражнения с набивными и теннисными мячами.</w:t>
            </w:r>
          </w:p>
        </w:tc>
        <w:tc>
          <w:tcPr>
            <w:tcW w:w="963" w:type="pct"/>
            <w:gridSpan w:val="2"/>
          </w:tcPr>
          <w:p w14:paraId="094A0CC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29B374B0" w14:textId="77777777" w:rsidTr="00714035">
        <w:trPr>
          <w:gridAfter w:val="1"/>
          <w:wAfter w:w="144" w:type="pct"/>
          <w:trHeight w:val="361"/>
        </w:trPr>
        <w:tc>
          <w:tcPr>
            <w:tcW w:w="317" w:type="pct"/>
            <w:shd w:val="clear" w:color="auto" w:fill="auto"/>
          </w:tcPr>
          <w:p w14:paraId="09EE115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13-14</w:t>
            </w:r>
          </w:p>
        </w:tc>
        <w:tc>
          <w:tcPr>
            <w:tcW w:w="573" w:type="pct"/>
            <w:tcBorders>
              <w:top w:val="single" w:sz="4" w:space="0" w:color="auto"/>
              <w:left w:val="single" w:sz="4" w:space="0" w:color="auto"/>
              <w:bottom w:val="single" w:sz="4" w:space="0" w:color="auto"/>
              <w:right w:val="single" w:sz="4" w:space="0" w:color="auto"/>
            </w:tcBorders>
          </w:tcPr>
          <w:p w14:paraId="0D1B5AF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6D7DB05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9E1CD3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89D2C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6068E1E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32B05109"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1219D7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Работа в стойке Удары руками. Удар задней рукой (кросс)одноименной, разноименной стойке..</w:t>
            </w:r>
          </w:p>
        </w:tc>
        <w:tc>
          <w:tcPr>
            <w:tcW w:w="963" w:type="pct"/>
            <w:gridSpan w:val="2"/>
          </w:tcPr>
          <w:p w14:paraId="71A3885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1DA6F610" w14:textId="77777777" w:rsidTr="00714035">
        <w:trPr>
          <w:gridAfter w:val="1"/>
          <w:wAfter w:w="144" w:type="pct"/>
          <w:trHeight w:val="361"/>
        </w:trPr>
        <w:tc>
          <w:tcPr>
            <w:tcW w:w="317" w:type="pct"/>
            <w:shd w:val="clear" w:color="auto" w:fill="auto"/>
          </w:tcPr>
          <w:p w14:paraId="6490453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15-16</w:t>
            </w:r>
          </w:p>
        </w:tc>
        <w:tc>
          <w:tcPr>
            <w:tcW w:w="573" w:type="pct"/>
            <w:tcBorders>
              <w:top w:val="single" w:sz="4" w:space="0" w:color="auto"/>
              <w:left w:val="single" w:sz="4" w:space="0" w:color="auto"/>
              <w:bottom w:val="single" w:sz="4" w:space="0" w:color="auto"/>
              <w:right w:val="single" w:sz="4" w:space="0" w:color="auto"/>
            </w:tcBorders>
          </w:tcPr>
          <w:p w14:paraId="0DBB976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70AB6CF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B80C5F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637FE2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D1D30F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63ED8DE3"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B6922F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Уклоны, нырки и смещения в движении. Работа корпусом , на месте и движение.</w:t>
            </w:r>
          </w:p>
        </w:tc>
        <w:tc>
          <w:tcPr>
            <w:tcW w:w="963" w:type="pct"/>
            <w:gridSpan w:val="2"/>
          </w:tcPr>
          <w:p w14:paraId="7B7048D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05D03DA8" w14:textId="77777777" w:rsidTr="00714035">
        <w:trPr>
          <w:gridAfter w:val="1"/>
          <w:wAfter w:w="144" w:type="pct"/>
          <w:trHeight w:val="361"/>
        </w:trPr>
        <w:tc>
          <w:tcPr>
            <w:tcW w:w="317" w:type="pct"/>
            <w:shd w:val="clear" w:color="auto" w:fill="auto"/>
          </w:tcPr>
          <w:p w14:paraId="293A7FD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17-18</w:t>
            </w:r>
          </w:p>
        </w:tc>
        <w:tc>
          <w:tcPr>
            <w:tcW w:w="573" w:type="pct"/>
            <w:tcBorders>
              <w:top w:val="single" w:sz="4" w:space="0" w:color="auto"/>
              <w:left w:val="single" w:sz="4" w:space="0" w:color="auto"/>
              <w:bottom w:val="single" w:sz="4" w:space="0" w:color="auto"/>
              <w:right w:val="single" w:sz="4" w:space="0" w:color="auto"/>
            </w:tcBorders>
          </w:tcPr>
          <w:p w14:paraId="4446D4D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6C5EFF8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37D172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0EE605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13F24797"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0B133D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Общеразвивающие упражнения на основные группы мышц. Круговая тренировка. Кроссфит</w:t>
            </w:r>
          </w:p>
        </w:tc>
        <w:tc>
          <w:tcPr>
            <w:tcW w:w="963" w:type="pct"/>
            <w:gridSpan w:val="2"/>
          </w:tcPr>
          <w:p w14:paraId="391F6E1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5E2FFE3C" w14:textId="77777777" w:rsidTr="00714035">
        <w:trPr>
          <w:gridAfter w:val="1"/>
          <w:wAfter w:w="144" w:type="pct"/>
          <w:trHeight w:val="361"/>
        </w:trPr>
        <w:tc>
          <w:tcPr>
            <w:tcW w:w="317" w:type="pct"/>
            <w:shd w:val="clear" w:color="auto" w:fill="auto"/>
          </w:tcPr>
          <w:p w14:paraId="20DA17D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19-20</w:t>
            </w:r>
          </w:p>
        </w:tc>
        <w:tc>
          <w:tcPr>
            <w:tcW w:w="573" w:type="pct"/>
            <w:tcBorders>
              <w:top w:val="single" w:sz="4" w:space="0" w:color="auto"/>
              <w:left w:val="single" w:sz="4" w:space="0" w:color="auto"/>
              <w:bottom w:val="single" w:sz="4" w:space="0" w:color="auto"/>
              <w:right w:val="single" w:sz="4" w:space="0" w:color="auto"/>
            </w:tcBorders>
          </w:tcPr>
          <w:p w14:paraId="69D0993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0291FF11"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5F2D1D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F6A0F5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62DA3C7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694F6BBD"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6E513D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Отработка серий руками. Удары на точность. На месте и в передвижении работа на лапах.</w:t>
            </w:r>
          </w:p>
        </w:tc>
        <w:tc>
          <w:tcPr>
            <w:tcW w:w="963" w:type="pct"/>
            <w:gridSpan w:val="2"/>
          </w:tcPr>
          <w:p w14:paraId="3D3610D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06F37F61" w14:textId="77777777" w:rsidTr="00714035">
        <w:trPr>
          <w:gridAfter w:val="1"/>
          <w:wAfter w:w="144" w:type="pct"/>
          <w:trHeight w:val="361"/>
        </w:trPr>
        <w:tc>
          <w:tcPr>
            <w:tcW w:w="317" w:type="pct"/>
            <w:shd w:val="clear" w:color="auto" w:fill="auto"/>
          </w:tcPr>
          <w:p w14:paraId="72393B9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21-22</w:t>
            </w:r>
          </w:p>
        </w:tc>
        <w:tc>
          <w:tcPr>
            <w:tcW w:w="573" w:type="pct"/>
            <w:tcBorders>
              <w:top w:val="single" w:sz="4" w:space="0" w:color="auto"/>
              <w:left w:val="single" w:sz="4" w:space="0" w:color="auto"/>
              <w:bottom w:val="single" w:sz="4" w:space="0" w:color="auto"/>
              <w:right w:val="single" w:sz="4" w:space="0" w:color="auto"/>
            </w:tcBorders>
          </w:tcPr>
          <w:p w14:paraId="18B0942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49309D4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90E38A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19F6D2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3C2B43E4"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62D849A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Контрольные игры и испытания.</w:t>
            </w:r>
          </w:p>
        </w:tc>
        <w:tc>
          <w:tcPr>
            <w:tcW w:w="963" w:type="pct"/>
            <w:gridSpan w:val="2"/>
          </w:tcPr>
          <w:p w14:paraId="1E8F9FD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2E91CB64" w14:textId="77777777" w:rsidTr="00714035">
        <w:trPr>
          <w:gridAfter w:val="1"/>
          <w:wAfter w:w="144" w:type="pct"/>
          <w:trHeight w:val="361"/>
        </w:trPr>
        <w:tc>
          <w:tcPr>
            <w:tcW w:w="317" w:type="pct"/>
            <w:shd w:val="clear" w:color="auto" w:fill="auto"/>
          </w:tcPr>
          <w:p w14:paraId="466A6D4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23-24</w:t>
            </w:r>
          </w:p>
        </w:tc>
        <w:tc>
          <w:tcPr>
            <w:tcW w:w="573" w:type="pct"/>
            <w:tcBorders>
              <w:top w:val="single" w:sz="4" w:space="0" w:color="auto"/>
              <w:left w:val="single" w:sz="4" w:space="0" w:color="auto"/>
              <w:bottom w:val="single" w:sz="4" w:space="0" w:color="auto"/>
              <w:right w:val="single" w:sz="4" w:space="0" w:color="auto"/>
            </w:tcBorders>
          </w:tcPr>
          <w:p w14:paraId="7BEF09B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Сентябрь</w:t>
            </w:r>
          </w:p>
        </w:tc>
        <w:tc>
          <w:tcPr>
            <w:tcW w:w="431" w:type="pct"/>
            <w:shd w:val="clear" w:color="auto" w:fill="auto"/>
          </w:tcPr>
          <w:p w14:paraId="1C55ACC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DD1C70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CD19A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3E5D174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4528D7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E0A723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Рабрта в стойке.   Боковой удар   (хук).Работа передней рукой. Правосторонняя стойка, левостороння.</w:t>
            </w:r>
          </w:p>
        </w:tc>
        <w:tc>
          <w:tcPr>
            <w:tcW w:w="963" w:type="pct"/>
            <w:gridSpan w:val="2"/>
          </w:tcPr>
          <w:p w14:paraId="31CD5DB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3C89AF8C" w14:textId="77777777" w:rsidTr="00714035">
        <w:trPr>
          <w:gridAfter w:val="1"/>
          <w:wAfter w:w="144" w:type="pct"/>
          <w:trHeight w:val="361"/>
        </w:trPr>
        <w:tc>
          <w:tcPr>
            <w:tcW w:w="317" w:type="pct"/>
            <w:shd w:val="clear" w:color="auto" w:fill="auto"/>
          </w:tcPr>
          <w:p w14:paraId="2A3489D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25-26</w:t>
            </w:r>
          </w:p>
        </w:tc>
        <w:tc>
          <w:tcPr>
            <w:tcW w:w="573" w:type="pct"/>
            <w:tcBorders>
              <w:top w:val="single" w:sz="4" w:space="0" w:color="auto"/>
              <w:left w:val="single" w:sz="4" w:space="0" w:color="auto"/>
              <w:bottom w:val="single" w:sz="4" w:space="0" w:color="auto"/>
              <w:right w:val="single" w:sz="4" w:space="0" w:color="auto"/>
            </w:tcBorders>
          </w:tcPr>
          <w:p w14:paraId="3C9957D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61CAF52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22B6ED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17475B16"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77E2AF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 xml:space="preserve"> Работа в стойке. Упражнения: имитация нападающего удара передней рукой.</w:t>
            </w:r>
          </w:p>
        </w:tc>
        <w:tc>
          <w:tcPr>
            <w:tcW w:w="963" w:type="pct"/>
            <w:gridSpan w:val="2"/>
          </w:tcPr>
          <w:p w14:paraId="2E42322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054D3B08" w14:textId="77777777" w:rsidTr="00714035">
        <w:trPr>
          <w:gridAfter w:val="1"/>
          <w:wAfter w:w="144" w:type="pct"/>
          <w:trHeight w:val="361"/>
        </w:trPr>
        <w:tc>
          <w:tcPr>
            <w:tcW w:w="317" w:type="pct"/>
            <w:shd w:val="clear" w:color="auto" w:fill="auto"/>
          </w:tcPr>
          <w:p w14:paraId="0920510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27-28</w:t>
            </w:r>
          </w:p>
        </w:tc>
        <w:tc>
          <w:tcPr>
            <w:tcW w:w="573" w:type="pct"/>
            <w:tcBorders>
              <w:top w:val="single" w:sz="4" w:space="0" w:color="auto"/>
              <w:left w:val="single" w:sz="4" w:space="0" w:color="auto"/>
              <w:bottom w:val="single" w:sz="4" w:space="0" w:color="auto"/>
              <w:right w:val="single" w:sz="4" w:space="0" w:color="auto"/>
            </w:tcBorders>
          </w:tcPr>
          <w:p w14:paraId="37D016E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450ACA8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A092CA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D03140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5A24391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(Техника нападения)</w:t>
            </w:r>
          </w:p>
        </w:tc>
        <w:tc>
          <w:tcPr>
            <w:tcW w:w="351" w:type="pct"/>
            <w:gridSpan w:val="2"/>
            <w:shd w:val="clear" w:color="auto" w:fill="auto"/>
          </w:tcPr>
          <w:p w14:paraId="3AAE29ED"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68B406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Работа в стойке Удары ногами. Удар коленом на выполнение правильной техники. работа передней ногой и задней.</w:t>
            </w:r>
          </w:p>
        </w:tc>
        <w:tc>
          <w:tcPr>
            <w:tcW w:w="963" w:type="pct"/>
            <w:gridSpan w:val="2"/>
          </w:tcPr>
          <w:p w14:paraId="6732074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2D4CDFC2" w14:textId="77777777" w:rsidTr="00714035">
        <w:trPr>
          <w:gridAfter w:val="1"/>
          <w:wAfter w:w="144" w:type="pct"/>
          <w:trHeight w:val="361"/>
        </w:trPr>
        <w:tc>
          <w:tcPr>
            <w:tcW w:w="317" w:type="pct"/>
            <w:shd w:val="clear" w:color="auto" w:fill="auto"/>
          </w:tcPr>
          <w:p w14:paraId="7EDE636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29-30</w:t>
            </w:r>
          </w:p>
        </w:tc>
        <w:tc>
          <w:tcPr>
            <w:tcW w:w="573" w:type="pct"/>
            <w:tcBorders>
              <w:top w:val="single" w:sz="4" w:space="0" w:color="auto"/>
              <w:left w:val="single" w:sz="4" w:space="0" w:color="auto"/>
              <w:bottom w:val="single" w:sz="4" w:space="0" w:color="auto"/>
              <w:right w:val="single" w:sz="4" w:space="0" w:color="auto"/>
            </w:tcBorders>
          </w:tcPr>
          <w:p w14:paraId="3497EA1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42FC4A7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3C0EC4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B362D9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6880287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(Техника нападения)</w:t>
            </w:r>
          </w:p>
        </w:tc>
        <w:tc>
          <w:tcPr>
            <w:tcW w:w="351" w:type="pct"/>
            <w:gridSpan w:val="2"/>
            <w:shd w:val="clear" w:color="auto" w:fill="auto"/>
          </w:tcPr>
          <w:p w14:paraId="179C3339"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E65BFB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Работа в стойке.       Удар ногой вперед ,(мае-гери). Отработка техники.  Работа на лапах на точность.</w:t>
            </w:r>
          </w:p>
        </w:tc>
        <w:tc>
          <w:tcPr>
            <w:tcW w:w="963" w:type="pct"/>
            <w:gridSpan w:val="2"/>
          </w:tcPr>
          <w:p w14:paraId="0078973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0D3B29B9" w14:textId="77777777" w:rsidTr="00714035">
        <w:trPr>
          <w:gridAfter w:val="1"/>
          <w:wAfter w:w="144" w:type="pct"/>
          <w:trHeight w:val="361"/>
        </w:trPr>
        <w:tc>
          <w:tcPr>
            <w:tcW w:w="317" w:type="pct"/>
            <w:shd w:val="clear" w:color="auto" w:fill="auto"/>
          </w:tcPr>
          <w:p w14:paraId="7930EEB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31-32</w:t>
            </w:r>
          </w:p>
        </w:tc>
        <w:tc>
          <w:tcPr>
            <w:tcW w:w="573" w:type="pct"/>
            <w:tcBorders>
              <w:top w:val="single" w:sz="4" w:space="0" w:color="auto"/>
              <w:left w:val="single" w:sz="4" w:space="0" w:color="auto"/>
              <w:bottom w:val="single" w:sz="4" w:space="0" w:color="auto"/>
              <w:right w:val="single" w:sz="4" w:space="0" w:color="auto"/>
            </w:tcBorders>
          </w:tcPr>
          <w:p w14:paraId="6542D4A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4FE42D8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FB39CB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288FD7F2"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15C330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 xml:space="preserve"> Блоки от ударов коленом.Упражнения: имитация нападающего удара коленом.</w:t>
            </w:r>
          </w:p>
        </w:tc>
        <w:tc>
          <w:tcPr>
            <w:tcW w:w="963" w:type="pct"/>
            <w:gridSpan w:val="2"/>
          </w:tcPr>
          <w:p w14:paraId="391F9F9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4B97C031" w14:textId="77777777" w:rsidTr="00714035">
        <w:trPr>
          <w:gridAfter w:val="1"/>
          <w:wAfter w:w="144" w:type="pct"/>
          <w:trHeight w:val="361"/>
        </w:trPr>
        <w:tc>
          <w:tcPr>
            <w:tcW w:w="317" w:type="pct"/>
            <w:shd w:val="clear" w:color="auto" w:fill="auto"/>
          </w:tcPr>
          <w:p w14:paraId="31BC4FF6"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33-34</w:t>
            </w:r>
          </w:p>
        </w:tc>
        <w:tc>
          <w:tcPr>
            <w:tcW w:w="573" w:type="pct"/>
            <w:tcBorders>
              <w:top w:val="single" w:sz="4" w:space="0" w:color="auto"/>
              <w:left w:val="single" w:sz="4" w:space="0" w:color="auto"/>
              <w:bottom w:val="single" w:sz="4" w:space="0" w:color="auto"/>
              <w:right w:val="single" w:sz="4" w:space="0" w:color="auto"/>
            </w:tcBorders>
          </w:tcPr>
          <w:p w14:paraId="20545B3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5F3C5EC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A0D575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DD0E1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2772152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EA2EEC8"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BAF588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Работа в стойке. Боковые удары коленом (маваши хица).Работа на лапах.</w:t>
            </w:r>
          </w:p>
        </w:tc>
        <w:tc>
          <w:tcPr>
            <w:tcW w:w="963" w:type="pct"/>
            <w:gridSpan w:val="2"/>
          </w:tcPr>
          <w:p w14:paraId="00E4262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1CECF901" w14:textId="77777777" w:rsidTr="00714035">
        <w:trPr>
          <w:gridAfter w:val="1"/>
          <w:wAfter w:w="144" w:type="pct"/>
          <w:trHeight w:val="361"/>
        </w:trPr>
        <w:tc>
          <w:tcPr>
            <w:tcW w:w="317" w:type="pct"/>
            <w:shd w:val="clear" w:color="auto" w:fill="auto"/>
          </w:tcPr>
          <w:p w14:paraId="17B4E97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35-36</w:t>
            </w:r>
          </w:p>
        </w:tc>
        <w:tc>
          <w:tcPr>
            <w:tcW w:w="573" w:type="pct"/>
            <w:tcBorders>
              <w:top w:val="single" w:sz="4" w:space="0" w:color="auto"/>
              <w:left w:val="single" w:sz="4" w:space="0" w:color="auto"/>
              <w:bottom w:val="single" w:sz="4" w:space="0" w:color="auto"/>
              <w:right w:val="single" w:sz="4" w:space="0" w:color="auto"/>
            </w:tcBorders>
          </w:tcPr>
          <w:p w14:paraId="126DABD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146510C6"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44136F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4E6CD6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3562547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8500D1D"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213D2D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Работа в стойке Боковые удары ногой (маваши -гери).Работа в стойке на лапах и макиварах.</w:t>
            </w:r>
          </w:p>
        </w:tc>
        <w:tc>
          <w:tcPr>
            <w:tcW w:w="963" w:type="pct"/>
            <w:gridSpan w:val="2"/>
          </w:tcPr>
          <w:p w14:paraId="5D8D9DD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70EB65AE" w14:textId="77777777" w:rsidTr="00714035">
        <w:trPr>
          <w:gridAfter w:val="1"/>
          <w:wAfter w:w="144" w:type="pct"/>
          <w:trHeight w:val="361"/>
        </w:trPr>
        <w:tc>
          <w:tcPr>
            <w:tcW w:w="317" w:type="pct"/>
            <w:shd w:val="clear" w:color="auto" w:fill="auto"/>
          </w:tcPr>
          <w:p w14:paraId="4A19622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37-38</w:t>
            </w:r>
          </w:p>
        </w:tc>
        <w:tc>
          <w:tcPr>
            <w:tcW w:w="573" w:type="pct"/>
            <w:tcBorders>
              <w:top w:val="single" w:sz="4" w:space="0" w:color="auto"/>
              <w:left w:val="single" w:sz="4" w:space="0" w:color="auto"/>
              <w:bottom w:val="single" w:sz="4" w:space="0" w:color="auto"/>
              <w:right w:val="single" w:sz="4" w:space="0" w:color="auto"/>
            </w:tcBorders>
          </w:tcPr>
          <w:p w14:paraId="4AD7FE6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5B47E67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061921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A2F3A6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30E143F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4CF9F2F6"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BEAAE1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Работа в стойке Отработка ранее изученных ударов.      Удары ногами по секциям.</w:t>
            </w:r>
          </w:p>
        </w:tc>
        <w:tc>
          <w:tcPr>
            <w:tcW w:w="963" w:type="pct"/>
            <w:gridSpan w:val="2"/>
          </w:tcPr>
          <w:p w14:paraId="6525A9A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75B5A3AE" w14:textId="77777777" w:rsidTr="00714035">
        <w:trPr>
          <w:gridAfter w:val="1"/>
          <w:wAfter w:w="144" w:type="pct"/>
          <w:trHeight w:val="361"/>
        </w:trPr>
        <w:tc>
          <w:tcPr>
            <w:tcW w:w="317" w:type="pct"/>
            <w:shd w:val="clear" w:color="auto" w:fill="auto"/>
          </w:tcPr>
          <w:p w14:paraId="11A8AC8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39-40</w:t>
            </w:r>
          </w:p>
        </w:tc>
        <w:tc>
          <w:tcPr>
            <w:tcW w:w="573" w:type="pct"/>
            <w:tcBorders>
              <w:top w:val="single" w:sz="4" w:space="0" w:color="auto"/>
              <w:left w:val="single" w:sz="4" w:space="0" w:color="auto"/>
              <w:bottom w:val="single" w:sz="4" w:space="0" w:color="auto"/>
              <w:right w:val="single" w:sz="4" w:space="0" w:color="auto"/>
            </w:tcBorders>
          </w:tcPr>
          <w:p w14:paraId="0EEEF17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7FB112F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731F0F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1F6F09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597923D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17614F38"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B28D5D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Работа в стойке. Отработка связок руки  ноги.       Связки: Удары коленом и ногами.</w:t>
            </w:r>
          </w:p>
        </w:tc>
        <w:tc>
          <w:tcPr>
            <w:tcW w:w="963" w:type="pct"/>
            <w:gridSpan w:val="2"/>
          </w:tcPr>
          <w:p w14:paraId="38A038F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6A81308F" w14:textId="77777777" w:rsidTr="00714035">
        <w:trPr>
          <w:gridAfter w:val="1"/>
          <w:wAfter w:w="144" w:type="pct"/>
          <w:trHeight w:val="361"/>
        </w:trPr>
        <w:tc>
          <w:tcPr>
            <w:tcW w:w="317" w:type="pct"/>
            <w:shd w:val="clear" w:color="auto" w:fill="auto"/>
          </w:tcPr>
          <w:p w14:paraId="54554F8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41-42</w:t>
            </w:r>
          </w:p>
        </w:tc>
        <w:tc>
          <w:tcPr>
            <w:tcW w:w="573" w:type="pct"/>
            <w:tcBorders>
              <w:top w:val="single" w:sz="4" w:space="0" w:color="auto"/>
              <w:left w:val="single" w:sz="4" w:space="0" w:color="auto"/>
              <w:bottom w:val="single" w:sz="4" w:space="0" w:color="auto"/>
              <w:right w:val="single" w:sz="4" w:space="0" w:color="auto"/>
            </w:tcBorders>
          </w:tcPr>
          <w:p w14:paraId="67D80D7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66893C8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9E4375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32C3A8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52CE4E25"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F98BA0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Круговая тренировка. Кроссфит. Упражнения на основные группы мышц.</w:t>
            </w:r>
          </w:p>
        </w:tc>
        <w:tc>
          <w:tcPr>
            <w:tcW w:w="963" w:type="pct"/>
            <w:gridSpan w:val="2"/>
          </w:tcPr>
          <w:p w14:paraId="3124C40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6E40B9C5" w14:textId="77777777" w:rsidTr="00714035">
        <w:trPr>
          <w:gridAfter w:val="1"/>
          <w:wAfter w:w="144" w:type="pct"/>
          <w:trHeight w:val="361"/>
        </w:trPr>
        <w:tc>
          <w:tcPr>
            <w:tcW w:w="317" w:type="pct"/>
            <w:shd w:val="clear" w:color="auto" w:fill="auto"/>
          </w:tcPr>
          <w:p w14:paraId="7930CCFD"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43-44</w:t>
            </w:r>
          </w:p>
        </w:tc>
        <w:tc>
          <w:tcPr>
            <w:tcW w:w="573" w:type="pct"/>
            <w:tcBorders>
              <w:top w:val="single" w:sz="4" w:space="0" w:color="auto"/>
              <w:left w:val="single" w:sz="4" w:space="0" w:color="auto"/>
              <w:bottom w:val="single" w:sz="4" w:space="0" w:color="auto"/>
              <w:right w:val="single" w:sz="4" w:space="0" w:color="auto"/>
            </w:tcBorders>
          </w:tcPr>
          <w:p w14:paraId="60350D7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6E520B9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C942BC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B611FE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812B9B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216C5E0E"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561031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Работа в стойке.          Удары руками + ноги.       Ноги +руки. Комбинации. Отработка в движении и на месте.</w:t>
            </w:r>
          </w:p>
        </w:tc>
        <w:tc>
          <w:tcPr>
            <w:tcW w:w="963" w:type="pct"/>
            <w:gridSpan w:val="2"/>
          </w:tcPr>
          <w:p w14:paraId="05C1936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5FCC99B0" w14:textId="77777777" w:rsidTr="00714035">
        <w:trPr>
          <w:gridAfter w:val="1"/>
          <w:wAfter w:w="144" w:type="pct"/>
          <w:trHeight w:val="361"/>
        </w:trPr>
        <w:tc>
          <w:tcPr>
            <w:tcW w:w="317" w:type="pct"/>
            <w:shd w:val="clear" w:color="auto" w:fill="auto"/>
          </w:tcPr>
          <w:p w14:paraId="4423B53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45-46</w:t>
            </w:r>
          </w:p>
        </w:tc>
        <w:tc>
          <w:tcPr>
            <w:tcW w:w="573" w:type="pct"/>
            <w:tcBorders>
              <w:top w:val="single" w:sz="4" w:space="0" w:color="auto"/>
              <w:left w:val="single" w:sz="4" w:space="0" w:color="auto"/>
              <w:bottom w:val="single" w:sz="4" w:space="0" w:color="auto"/>
              <w:right w:val="single" w:sz="4" w:space="0" w:color="auto"/>
            </w:tcBorders>
          </w:tcPr>
          <w:p w14:paraId="28EC32E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0868E68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B60045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D931B6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3F9009A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13D00D0A"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F90EE4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Уклоны, нырки .уходы.  От атаки противника , контр приемы руками  и ногами отработка на месте и в движение..</w:t>
            </w:r>
          </w:p>
        </w:tc>
        <w:tc>
          <w:tcPr>
            <w:tcW w:w="963" w:type="pct"/>
            <w:gridSpan w:val="2"/>
          </w:tcPr>
          <w:p w14:paraId="66121C1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52942E55" w14:textId="77777777" w:rsidTr="00714035">
        <w:trPr>
          <w:gridAfter w:val="1"/>
          <w:wAfter w:w="144" w:type="pct"/>
          <w:trHeight w:val="361"/>
        </w:trPr>
        <w:tc>
          <w:tcPr>
            <w:tcW w:w="317" w:type="pct"/>
            <w:shd w:val="clear" w:color="auto" w:fill="auto"/>
          </w:tcPr>
          <w:p w14:paraId="4730CE0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47-48</w:t>
            </w:r>
          </w:p>
        </w:tc>
        <w:tc>
          <w:tcPr>
            <w:tcW w:w="573" w:type="pct"/>
            <w:tcBorders>
              <w:top w:val="single" w:sz="4" w:space="0" w:color="auto"/>
              <w:left w:val="single" w:sz="4" w:space="0" w:color="auto"/>
              <w:bottom w:val="single" w:sz="4" w:space="0" w:color="auto"/>
              <w:right w:val="single" w:sz="4" w:space="0" w:color="auto"/>
            </w:tcBorders>
          </w:tcPr>
          <w:p w14:paraId="365CBB4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1E88AF3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CB69B7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76C67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5BA8EA3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7A2F4801"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2EA356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Учебные спарринги. Отработка ранее изученной техники..</w:t>
            </w:r>
          </w:p>
        </w:tc>
        <w:tc>
          <w:tcPr>
            <w:tcW w:w="963" w:type="pct"/>
            <w:gridSpan w:val="2"/>
          </w:tcPr>
          <w:p w14:paraId="6E0F0DE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7BFA0C64" w14:textId="77777777" w:rsidTr="00714035">
        <w:trPr>
          <w:gridAfter w:val="1"/>
          <w:wAfter w:w="144" w:type="pct"/>
          <w:trHeight w:val="361"/>
        </w:trPr>
        <w:tc>
          <w:tcPr>
            <w:tcW w:w="317" w:type="pct"/>
            <w:shd w:val="clear" w:color="auto" w:fill="auto"/>
          </w:tcPr>
          <w:p w14:paraId="19C24946"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49-50</w:t>
            </w:r>
          </w:p>
        </w:tc>
        <w:tc>
          <w:tcPr>
            <w:tcW w:w="573" w:type="pct"/>
            <w:tcBorders>
              <w:top w:val="single" w:sz="4" w:space="0" w:color="auto"/>
              <w:left w:val="single" w:sz="4" w:space="0" w:color="auto"/>
              <w:bottom w:val="single" w:sz="4" w:space="0" w:color="auto"/>
              <w:right w:val="single" w:sz="4" w:space="0" w:color="auto"/>
            </w:tcBorders>
          </w:tcPr>
          <w:p w14:paraId="4D81C67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06A79A6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6DA11D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6EC45F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414415A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6BFF7F1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3BC2E0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Работа в стойке    Удары руками. Удар снизу рукой (апперкот). Отработка в парах .На лапах, мешке и макиваре..</w:t>
            </w:r>
          </w:p>
        </w:tc>
        <w:tc>
          <w:tcPr>
            <w:tcW w:w="963" w:type="pct"/>
            <w:gridSpan w:val="2"/>
          </w:tcPr>
          <w:p w14:paraId="253EF99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196B4018" w14:textId="77777777" w:rsidTr="00714035">
        <w:trPr>
          <w:gridAfter w:val="1"/>
          <w:wAfter w:w="144" w:type="pct"/>
          <w:trHeight w:val="361"/>
        </w:trPr>
        <w:tc>
          <w:tcPr>
            <w:tcW w:w="317" w:type="pct"/>
            <w:shd w:val="clear" w:color="auto" w:fill="auto"/>
          </w:tcPr>
          <w:p w14:paraId="42BA3FC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51-52</w:t>
            </w:r>
          </w:p>
        </w:tc>
        <w:tc>
          <w:tcPr>
            <w:tcW w:w="573" w:type="pct"/>
            <w:tcBorders>
              <w:top w:val="single" w:sz="4" w:space="0" w:color="auto"/>
              <w:left w:val="single" w:sz="4" w:space="0" w:color="auto"/>
              <w:bottom w:val="single" w:sz="4" w:space="0" w:color="auto"/>
              <w:right w:val="single" w:sz="4" w:space="0" w:color="auto"/>
            </w:tcBorders>
          </w:tcPr>
          <w:p w14:paraId="7E2E95D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5C36D79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w:t>
            </w:r>
          </w:p>
        </w:tc>
        <w:tc>
          <w:tcPr>
            <w:tcW w:w="1274" w:type="pct"/>
            <w:shd w:val="clear" w:color="auto" w:fill="auto"/>
          </w:tcPr>
          <w:p w14:paraId="3EFA3D3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210BFE2A"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6422632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Работа в стойке.    Работа в челноке в парах .Отработка ранее изученных ударов руками.</w:t>
            </w:r>
          </w:p>
        </w:tc>
        <w:tc>
          <w:tcPr>
            <w:tcW w:w="963" w:type="pct"/>
            <w:gridSpan w:val="2"/>
          </w:tcPr>
          <w:p w14:paraId="1642BD7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16B98B98" w14:textId="77777777" w:rsidTr="00714035">
        <w:trPr>
          <w:gridAfter w:val="1"/>
          <w:wAfter w:w="144" w:type="pct"/>
          <w:trHeight w:val="361"/>
        </w:trPr>
        <w:tc>
          <w:tcPr>
            <w:tcW w:w="317" w:type="pct"/>
            <w:shd w:val="clear" w:color="auto" w:fill="auto"/>
          </w:tcPr>
          <w:p w14:paraId="4286A59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53-54</w:t>
            </w:r>
          </w:p>
        </w:tc>
        <w:tc>
          <w:tcPr>
            <w:tcW w:w="573" w:type="pct"/>
            <w:tcBorders>
              <w:top w:val="single" w:sz="4" w:space="0" w:color="auto"/>
              <w:left w:val="single" w:sz="4" w:space="0" w:color="auto"/>
              <w:bottom w:val="single" w:sz="4" w:space="0" w:color="auto"/>
              <w:right w:val="single" w:sz="4" w:space="0" w:color="auto"/>
            </w:tcBorders>
          </w:tcPr>
          <w:p w14:paraId="428B9FF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Октябрь</w:t>
            </w:r>
          </w:p>
        </w:tc>
        <w:tc>
          <w:tcPr>
            <w:tcW w:w="431" w:type="pct"/>
            <w:shd w:val="clear" w:color="auto" w:fill="auto"/>
          </w:tcPr>
          <w:p w14:paraId="0185C31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3993D5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8D2139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1E471C14"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90CDBA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Кроссфит. Круговая тренировка Работа на спортивном инвентаре.</w:t>
            </w:r>
          </w:p>
        </w:tc>
        <w:tc>
          <w:tcPr>
            <w:tcW w:w="963" w:type="pct"/>
            <w:gridSpan w:val="2"/>
          </w:tcPr>
          <w:p w14:paraId="6D52A60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791245B6" w14:textId="77777777" w:rsidTr="00714035">
        <w:trPr>
          <w:gridAfter w:val="1"/>
          <w:wAfter w:w="144" w:type="pct"/>
          <w:trHeight w:val="361"/>
        </w:trPr>
        <w:tc>
          <w:tcPr>
            <w:tcW w:w="317" w:type="pct"/>
            <w:shd w:val="clear" w:color="auto" w:fill="auto"/>
          </w:tcPr>
          <w:p w14:paraId="672D04E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55-56</w:t>
            </w:r>
          </w:p>
        </w:tc>
        <w:tc>
          <w:tcPr>
            <w:tcW w:w="573" w:type="pct"/>
            <w:tcBorders>
              <w:top w:val="single" w:sz="4" w:space="0" w:color="auto"/>
              <w:left w:val="single" w:sz="4" w:space="0" w:color="auto"/>
              <w:bottom w:val="single" w:sz="4" w:space="0" w:color="auto"/>
              <w:right w:val="single" w:sz="4" w:space="0" w:color="auto"/>
            </w:tcBorders>
          </w:tcPr>
          <w:p w14:paraId="45231FF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6F8D0F3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18E2A7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600F88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3E4ACA8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6477594"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E7689E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Работа в стойке Удары руками.  Удар с разворота(бекфист).        Отработка в парах.               На лапах ,          макиварах и мешке.</w:t>
            </w:r>
          </w:p>
        </w:tc>
        <w:tc>
          <w:tcPr>
            <w:tcW w:w="963" w:type="pct"/>
            <w:gridSpan w:val="2"/>
          </w:tcPr>
          <w:p w14:paraId="749451C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5434EBD1" w14:textId="77777777" w:rsidTr="00714035">
        <w:trPr>
          <w:gridAfter w:val="1"/>
          <w:wAfter w:w="144" w:type="pct"/>
          <w:trHeight w:val="361"/>
        </w:trPr>
        <w:tc>
          <w:tcPr>
            <w:tcW w:w="317" w:type="pct"/>
            <w:shd w:val="clear" w:color="auto" w:fill="auto"/>
          </w:tcPr>
          <w:p w14:paraId="4D09523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57-58</w:t>
            </w:r>
          </w:p>
        </w:tc>
        <w:tc>
          <w:tcPr>
            <w:tcW w:w="573" w:type="pct"/>
            <w:tcBorders>
              <w:top w:val="single" w:sz="4" w:space="0" w:color="auto"/>
              <w:left w:val="single" w:sz="4" w:space="0" w:color="auto"/>
              <w:bottom w:val="single" w:sz="4" w:space="0" w:color="auto"/>
              <w:right w:val="single" w:sz="4" w:space="0" w:color="auto"/>
            </w:tcBorders>
          </w:tcPr>
          <w:p w14:paraId="79A43F5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2D1E659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22B1C7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AEF717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5EE1E96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1BC51F11"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74459D8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Учебные спарринги Пробные поединки по правилам абсолютно реального боя.</w:t>
            </w:r>
          </w:p>
        </w:tc>
        <w:tc>
          <w:tcPr>
            <w:tcW w:w="963" w:type="pct"/>
            <w:gridSpan w:val="2"/>
          </w:tcPr>
          <w:p w14:paraId="2DBA03E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5B948A20" w14:textId="77777777" w:rsidTr="00714035">
        <w:trPr>
          <w:gridAfter w:val="1"/>
          <w:wAfter w:w="144" w:type="pct"/>
          <w:trHeight w:val="361"/>
        </w:trPr>
        <w:tc>
          <w:tcPr>
            <w:tcW w:w="317" w:type="pct"/>
            <w:shd w:val="clear" w:color="auto" w:fill="auto"/>
          </w:tcPr>
          <w:p w14:paraId="0D47998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59-60</w:t>
            </w:r>
          </w:p>
        </w:tc>
        <w:tc>
          <w:tcPr>
            <w:tcW w:w="573" w:type="pct"/>
            <w:tcBorders>
              <w:top w:val="single" w:sz="4" w:space="0" w:color="auto"/>
              <w:left w:val="single" w:sz="4" w:space="0" w:color="auto"/>
              <w:bottom w:val="single" w:sz="4" w:space="0" w:color="auto"/>
              <w:right w:val="single" w:sz="4" w:space="0" w:color="auto"/>
            </w:tcBorders>
          </w:tcPr>
          <w:p w14:paraId="0ED9996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4CDEB13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641C96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4D7306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E68D90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(Техника защиты и нападения)</w:t>
            </w:r>
          </w:p>
        </w:tc>
        <w:tc>
          <w:tcPr>
            <w:tcW w:w="351" w:type="pct"/>
            <w:gridSpan w:val="2"/>
            <w:shd w:val="clear" w:color="auto" w:fill="auto"/>
          </w:tcPr>
          <w:p w14:paraId="175AB3E4"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DB3FD4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Выявление ошибок бою. Исправление выявленных недочетов.</w:t>
            </w:r>
          </w:p>
        </w:tc>
        <w:tc>
          <w:tcPr>
            <w:tcW w:w="963" w:type="pct"/>
            <w:gridSpan w:val="2"/>
          </w:tcPr>
          <w:p w14:paraId="4D08899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50FBCE5" w14:textId="77777777" w:rsidTr="00714035">
        <w:trPr>
          <w:gridAfter w:val="1"/>
          <w:wAfter w:w="144" w:type="pct"/>
          <w:trHeight w:val="361"/>
        </w:trPr>
        <w:tc>
          <w:tcPr>
            <w:tcW w:w="317" w:type="pct"/>
            <w:shd w:val="clear" w:color="auto" w:fill="auto"/>
          </w:tcPr>
          <w:p w14:paraId="6C83E70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61-62</w:t>
            </w:r>
          </w:p>
        </w:tc>
        <w:tc>
          <w:tcPr>
            <w:tcW w:w="573" w:type="pct"/>
            <w:tcBorders>
              <w:top w:val="single" w:sz="4" w:space="0" w:color="auto"/>
              <w:left w:val="single" w:sz="4" w:space="0" w:color="auto"/>
              <w:bottom w:val="single" w:sz="4" w:space="0" w:color="auto"/>
              <w:right w:val="single" w:sz="4" w:space="0" w:color="auto"/>
            </w:tcBorders>
          </w:tcPr>
          <w:p w14:paraId="1B421B7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5224285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02CDE2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453A01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73159F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3B560B43"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6EFAE6C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 xml:space="preserve">Работа в стойке      Серия из прямых ударов руками. (Джеб-Кросс).   Отработка на лапах, мешке, макиваре.                   </w:t>
            </w:r>
          </w:p>
        </w:tc>
        <w:tc>
          <w:tcPr>
            <w:tcW w:w="963" w:type="pct"/>
            <w:gridSpan w:val="2"/>
          </w:tcPr>
          <w:p w14:paraId="2A74272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6F9A6F19" w14:textId="77777777" w:rsidTr="00714035">
        <w:trPr>
          <w:gridAfter w:val="1"/>
          <w:wAfter w:w="144" w:type="pct"/>
          <w:trHeight w:val="361"/>
        </w:trPr>
        <w:tc>
          <w:tcPr>
            <w:tcW w:w="317" w:type="pct"/>
            <w:shd w:val="clear" w:color="auto" w:fill="auto"/>
          </w:tcPr>
          <w:p w14:paraId="07CE64F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63-64</w:t>
            </w:r>
          </w:p>
        </w:tc>
        <w:tc>
          <w:tcPr>
            <w:tcW w:w="573" w:type="pct"/>
            <w:tcBorders>
              <w:top w:val="single" w:sz="4" w:space="0" w:color="auto"/>
              <w:left w:val="single" w:sz="4" w:space="0" w:color="auto"/>
              <w:bottom w:val="single" w:sz="4" w:space="0" w:color="auto"/>
              <w:right w:val="single" w:sz="4" w:space="0" w:color="auto"/>
            </w:tcBorders>
          </w:tcPr>
          <w:p w14:paraId="14047EC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0B7F3A8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AF44DE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5CF44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E150AF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085242E2"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6DC7E8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 xml:space="preserve">Работа в стойке. Удары руками и ногами. Серии  на месте и в перемещение. </w:t>
            </w:r>
          </w:p>
        </w:tc>
        <w:tc>
          <w:tcPr>
            <w:tcW w:w="963" w:type="pct"/>
            <w:gridSpan w:val="2"/>
          </w:tcPr>
          <w:p w14:paraId="63EF54F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545A5EE" w14:textId="77777777" w:rsidTr="00714035">
        <w:trPr>
          <w:gridAfter w:val="1"/>
          <w:wAfter w:w="144" w:type="pct"/>
          <w:trHeight w:val="361"/>
        </w:trPr>
        <w:tc>
          <w:tcPr>
            <w:tcW w:w="317" w:type="pct"/>
            <w:shd w:val="clear" w:color="auto" w:fill="auto"/>
          </w:tcPr>
          <w:p w14:paraId="12A51236"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65-66</w:t>
            </w:r>
          </w:p>
        </w:tc>
        <w:tc>
          <w:tcPr>
            <w:tcW w:w="573" w:type="pct"/>
            <w:tcBorders>
              <w:top w:val="single" w:sz="4" w:space="0" w:color="auto"/>
              <w:left w:val="single" w:sz="4" w:space="0" w:color="auto"/>
              <w:bottom w:val="single" w:sz="4" w:space="0" w:color="auto"/>
              <w:right w:val="single" w:sz="4" w:space="0" w:color="auto"/>
            </w:tcBorders>
          </w:tcPr>
          <w:p w14:paraId="61B86C7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7B26230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11B229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90B646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1517CA4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CB85C6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Упражнения для мышц плечевого пояса и пресса.. Работа  спортивным снаряжением.</w:t>
            </w:r>
          </w:p>
        </w:tc>
        <w:tc>
          <w:tcPr>
            <w:tcW w:w="963" w:type="pct"/>
            <w:gridSpan w:val="2"/>
          </w:tcPr>
          <w:p w14:paraId="57BE942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5A037FA4" w14:textId="77777777" w:rsidTr="00714035">
        <w:trPr>
          <w:gridAfter w:val="1"/>
          <w:wAfter w:w="144" w:type="pct"/>
          <w:trHeight w:val="361"/>
        </w:trPr>
        <w:tc>
          <w:tcPr>
            <w:tcW w:w="317" w:type="pct"/>
            <w:shd w:val="clear" w:color="auto" w:fill="auto"/>
          </w:tcPr>
          <w:p w14:paraId="1BFB838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67-68</w:t>
            </w:r>
          </w:p>
        </w:tc>
        <w:tc>
          <w:tcPr>
            <w:tcW w:w="573" w:type="pct"/>
            <w:tcBorders>
              <w:top w:val="single" w:sz="4" w:space="0" w:color="auto"/>
              <w:left w:val="single" w:sz="4" w:space="0" w:color="auto"/>
              <w:bottom w:val="single" w:sz="4" w:space="0" w:color="auto"/>
              <w:right w:val="single" w:sz="4" w:space="0" w:color="auto"/>
            </w:tcBorders>
          </w:tcPr>
          <w:p w14:paraId="1AF2041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5193168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2D534A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50E5A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287C18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5D17AA1C"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6FE5E72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в стойке. Учебные схватки. Правила борьбы.</w:t>
            </w:r>
          </w:p>
        </w:tc>
        <w:tc>
          <w:tcPr>
            <w:tcW w:w="963" w:type="pct"/>
            <w:gridSpan w:val="2"/>
          </w:tcPr>
          <w:p w14:paraId="61E2EF4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7F5840B9" w14:textId="77777777" w:rsidTr="00714035">
        <w:trPr>
          <w:gridAfter w:val="1"/>
          <w:wAfter w:w="144" w:type="pct"/>
          <w:trHeight w:val="361"/>
        </w:trPr>
        <w:tc>
          <w:tcPr>
            <w:tcW w:w="317" w:type="pct"/>
            <w:shd w:val="clear" w:color="auto" w:fill="auto"/>
          </w:tcPr>
          <w:p w14:paraId="53449D8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69-70</w:t>
            </w:r>
          </w:p>
        </w:tc>
        <w:tc>
          <w:tcPr>
            <w:tcW w:w="573" w:type="pct"/>
            <w:tcBorders>
              <w:top w:val="single" w:sz="4" w:space="0" w:color="auto"/>
              <w:left w:val="single" w:sz="4" w:space="0" w:color="auto"/>
              <w:bottom w:val="single" w:sz="4" w:space="0" w:color="auto"/>
              <w:right w:val="single" w:sz="4" w:space="0" w:color="auto"/>
            </w:tcBorders>
          </w:tcPr>
          <w:p w14:paraId="0A5C33E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0E4052C1"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4B3792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043C7CA2"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1F85F8B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Перемещения по сигналу в борьбе.    Работа на скорость и внимательность.</w:t>
            </w:r>
          </w:p>
        </w:tc>
        <w:tc>
          <w:tcPr>
            <w:tcW w:w="963" w:type="pct"/>
            <w:gridSpan w:val="2"/>
          </w:tcPr>
          <w:p w14:paraId="71A26DB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4F6114A7" w14:textId="77777777" w:rsidTr="00714035">
        <w:trPr>
          <w:gridAfter w:val="1"/>
          <w:wAfter w:w="144" w:type="pct"/>
          <w:trHeight w:val="361"/>
        </w:trPr>
        <w:tc>
          <w:tcPr>
            <w:tcW w:w="317" w:type="pct"/>
            <w:shd w:val="clear" w:color="auto" w:fill="auto"/>
          </w:tcPr>
          <w:p w14:paraId="77B7F66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71-72</w:t>
            </w:r>
          </w:p>
        </w:tc>
        <w:tc>
          <w:tcPr>
            <w:tcW w:w="573" w:type="pct"/>
            <w:tcBorders>
              <w:top w:val="single" w:sz="4" w:space="0" w:color="auto"/>
              <w:left w:val="single" w:sz="4" w:space="0" w:color="auto"/>
              <w:bottom w:val="single" w:sz="4" w:space="0" w:color="auto"/>
              <w:right w:val="single" w:sz="4" w:space="0" w:color="auto"/>
            </w:tcBorders>
          </w:tcPr>
          <w:p w14:paraId="6775081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0FC339A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F86E44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4F13FC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3627AA8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AC5C799"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087082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Отработка передней подножки. бросок со стойки. Бросок с колена .Бросок с падением.</w:t>
            </w:r>
          </w:p>
        </w:tc>
        <w:tc>
          <w:tcPr>
            <w:tcW w:w="963" w:type="pct"/>
            <w:gridSpan w:val="2"/>
          </w:tcPr>
          <w:p w14:paraId="5750BC9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20CB92C7" w14:textId="77777777" w:rsidTr="00714035">
        <w:trPr>
          <w:gridAfter w:val="1"/>
          <w:wAfter w:w="144" w:type="pct"/>
          <w:trHeight w:val="361"/>
        </w:trPr>
        <w:tc>
          <w:tcPr>
            <w:tcW w:w="317" w:type="pct"/>
            <w:shd w:val="clear" w:color="auto" w:fill="auto"/>
          </w:tcPr>
          <w:p w14:paraId="5A62176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73-74</w:t>
            </w:r>
          </w:p>
        </w:tc>
        <w:tc>
          <w:tcPr>
            <w:tcW w:w="573" w:type="pct"/>
            <w:tcBorders>
              <w:top w:val="single" w:sz="4" w:space="0" w:color="auto"/>
              <w:left w:val="single" w:sz="4" w:space="0" w:color="auto"/>
              <w:bottom w:val="single" w:sz="4" w:space="0" w:color="auto"/>
              <w:right w:val="single" w:sz="4" w:space="0" w:color="auto"/>
            </w:tcBorders>
          </w:tcPr>
          <w:p w14:paraId="0028578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26B2CE1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498AEA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0713FA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3A363E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E3C48E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9C63B9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проход на прием и выход из него. Отработка техники.  Работа в парах.</w:t>
            </w:r>
          </w:p>
        </w:tc>
        <w:tc>
          <w:tcPr>
            <w:tcW w:w="963" w:type="pct"/>
            <w:gridSpan w:val="2"/>
          </w:tcPr>
          <w:p w14:paraId="54E99A2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630AE44E" w14:textId="77777777" w:rsidTr="00714035">
        <w:trPr>
          <w:gridAfter w:val="1"/>
          <w:wAfter w:w="144" w:type="pct"/>
          <w:trHeight w:val="361"/>
        </w:trPr>
        <w:tc>
          <w:tcPr>
            <w:tcW w:w="317" w:type="pct"/>
            <w:shd w:val="clear" w:color="auto" w:fill="auto"/>
          </w:tcPr>
          <w:p w14:paraId="3CCA902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75-76</w:t>
            </w:r>
          </w:p>
        </w:tc>
        <w:tc>
          <w:tcPr>
            <w:tcW w:w="573" w:type="pct"/>
            <w:tcBorders>
              <w:top w:val="single" w:sz="4" w:space="0" w:color="auto"/>
              <w:left w:val="single" w:sz="4" w:space="0" w:color="auto"/>
              <w:bottom w:val="single" w:sz="4" w:space="0" w:color="auto"/>
              <w:right w:val="single" w:sz="4" w:space="0" w:color="auto"/>
            </w:tcBorders>
          </w:tcPr>
          <w:p w14:paraId="4208A99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615EF10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250837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5D0266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0D5D08E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52BE342"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eastAsia="ru-RU"/>
              </w:rPr>
              <w:t>Кардио- тренировка Табата. Упражнения на основные группы мышц.</w:t>
            </w:r>
          </w:p>
        </w:tc>
        <w:tc>
          <w:tcPr>
            <w:tcW w:w="963" w:type="pct"/>
            <w:gridSpan w:val="2"/>
          </w:tcPr>
          <w:p w14:paraId="3FBA242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61C98487" w14:textId="77777777" w:rsidTr="00714035">
        <w:trPr>
          <w:gridAfter w:val="1"/>
          <w:wAfter w:w="144" w:type="pct"/>
          <w:trHeight w:val="361"/>
        </w:trPr>
        <w:tc>
          <w:tcPr>
            <w:tcW w:w="317" w:type="pct"/>
            <w:shd w:val="clear" w:color="auto" w:fill="auto"/>
          </w:tcPr>
          <w:p w14:paraId="33E57E3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77-78</w:t>
            </w:r>
          </w:p>
        </w:tc>
        <w:tc>
          <w:tcPr>
            <w:tcW w:w="573" w:type="pct"/>
            <w:tcBorders>
              <w:top w:val="single" w:sz="4" w:space="0" w:color="auto"/>
              <w:left w:val="single" w:sz="4" w:space="0" w:color="auto"/>
              <w:bottom w:val="single" w:sz="4" w:space="0" w:color="auto"/>
              <w:right w:val="single" w:sz="4" w:space="0" w:color="auto"/>
            </w:tcBorders>
          </w:tcPr>
          <w:p w14:paraId="0628FEA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Ноябрь</w:t>
            </w:r>
          </w:p>
        </w:tc>
        <w:tc>
          <w:tcPr>
            <w:tcW w:w="431" w:type="pct"/>
            <w:shd w:val="clear" w:color="auto" w:fill="auto"/>
          </w:tcPr>
          <w:p w14:paraId="6DBEC06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9E8514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0825E5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546B0C9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29D00CE6"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D8BA4E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Отработка   задней подножки. Броски со стойки, с колена .с падением.</w:t>
            </w:r>
          </w:p>
        </w:tc>
        <w:tc>
          <w:tcPr>
            <w:tcW w:w="963" w:type="pct"/>
            <w:gridSpan w:val="2"/>
          </w:tcPr>
          <w:p w14:paraId="6142FBF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A38BBE9" w14:textId="77777777" w:rsidTr="00714035">
        <w:trPr>
          <w:gridAfter w:val="1"/>
          <w:wAfter w:w="144" w:type="pct"/>
          <w:trHeight w:val="361"/>
        </w:trPr>
        <w:tc>
          <w:tcPr>
            <w:tcW w:w="317" w:type="pct"/>
            <w:shd w:val="clear" w:color="auto" w:fill="auto"/>
          </w:tcPr>
          <w:p w14:paraId="0AEE1FA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79-80</w:t>
            </w:r>
          </w:p>
        </w:tc>
        <w:tc>
          <w:tcPr>
            <w:tcW w:w="573" w:type="pct"/>
            <w:tcBorders>
              <w:top w:val="single" w:sz="4" w:space="0" w:color="auto"/>
              <w:left w:val="single" w:sz="4" w:space="0" w:color="auto"/>
              <w:bottom w:val="single" w:sz="4" w:space="0" w:color="auto"/>
              <w:right w:val="single" w:sz="4" w:space="0" w:color="auto"/>
            </w:tcBorders>
          </w:tcPr>
          <w:p w14:paraId="6C41707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25841F1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8A935B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E7F1D4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D9203A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05A4058D"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075B5D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Бросок  с прохода в ноги. Отработка броска. Проход в одну ногу и в две.</w:t>
            </w:r>
          </w:p>
        </w:tc>
        <w:tc>
          <w:tcPr>
            <w:tcW w:w="963" w:type="pct"/>
            <w:gridSpan w:val="2"/>
          </w:tcPr>
          <w:p w14:paraId="3ECC99E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608C0889" w14:textId="77777777" w:rsidTr="00714035">
        <w:trPr>
          <w:gridAfter w:val="1"/>
          <w:wAfter w:w="144" w:type="pct"/>
          <w:trHeight w:val="361"/>
        </w:trPr>
        <w:tc>
          <w:tcPr>
            <w:tcW w:w="317" w:type="pct"/>
            <w:shd w:val="clear" w:color="auto" w:fill="auto"/>
          </w:tcPr>
          <w:p w14:paraId="7D8DB72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81-82</w:t>
            </w:r>
          </w:p>
        </w:tc>
        <w:tc>
          <w:tcPr>
            <w:tcW w:w="573" w:type="pct"/>
            <w:tcBorders>
              <w:top w:val="single" w:sz="4" w:space="0" w:color="auto"/>
              <w:left w:val="single" w:sz="4" w:space="0" w:color="auto"/>
              <w:bottom w:val="single" w:sz="4" w:space="0" w:color="auto"/>
              <w:right w:val="single" w:sz="4" w:space="0" w:color="auto"/>
            </w:tcBorders>
          </w:tcPr>
          <w:p w14:paraId="40B8476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789749F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EFCD6D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4CA5E0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02870D2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нападения)</w:t>
            </w:r>
          </w:p>
        </w:tc>
        <w:tc>
          <w:tcPr>
            <w:tcW w:w="351" w:type="pct"/>
            <w:gridSpan w:val="2"/>
            <w:shd w:val="clear" w:color="auto" w:fill="auto"/>
          </w:tcPr>
          <w:p w14:paraId="1210C214"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7F2272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 xml:space="preserve"> Смешанная работа    Переход из атаки руками и ногами в борьбу. Ра</w:t>
            </w:r>
          </w:p>
          <w:p w14:paraId="0FD3C76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Бота в парах. работа на лапах .</w:t>
            </w:r>
          </w:p>
        </w:tc>
        <w:tc>
          <w:tcPr>
            <w:tcW w:w="963" w:type="pct"/>
            <w:gridSpan w:val="2"/>
          </w:tcPr>
          <w:p w14:paraId="4A95668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A9434CA" w14:textId="77777777" w:rsidTr="00714035">
        <w:trPr>
          <w:gridAfter w:val="1"/>
          <w:wAfter w:w="144" w:type="pct"/>
          <w:trHeight w:val="361"/>
        </w:trPr>
        <w:tc>
          <w:tcPr>
            <w:tcW w:w="317" w:type="pct"/>
            <w:shd w:val="clear" w:color="auto" w:fill="auto"/>
          </w:tcPr>
          <w:p w14:paraId="77305D6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83-84</w:t>
            </w:r>
          </w:p>
        </w:tc>
        <w:tc>
          <w:tcPr>
            <w:tcW w:w="573" w:type="pct"/>
            <w:tcBorders>
              <w:top w:val="single" w:sz="4" w:space="0" w:color="auto"/>
              <w:left w:val="single" w:sz="4" w:space="0" w:color="auto"/>
              <w:bottom w:val="single" w:sz="4" w:space="0" w:color="auto"/>
              <w:right w:val="single" w:sz="4" w:space="0" w:color="auto"/>
            </w:tcBorders>
          </w:tcPr>
          <w:p w14:paraId="157B953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4117B7A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5ED00E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30491841"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7F344A2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Игровая  тренировка. Игры на ловкость, внимание и быстроту.</w:t>
            </w:r>
          </w:p>
        </w:tc>
        <w:tc>
          <w:tcPr>
            <w:tcW w:w="963" w:type="pct"/>
            <w:gridSpan w:val="2"/>
          </w:tcPr>
          <w:p w14:paraId="140CCFF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294F2D57" w14:textId="77777777" w:rsidTr="00714035">
        <w:trPr>
          <w:gridAfter w:val="1"/>
          <w:wAfter w:w="144" w:type="pct"/>
          <w:trHeight w:val="361"/>
        </w:trPr>
        <w:tc>
          <w:tcPr>
            <w:tcW w:w="317" w:type="pct"/>
            <w:shd w:val="clear" w:color="auto" w:fill="auto"/>
          </w:tcPr>
          <w:p w14:paraId="32BA0A5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85-86</w:t>
            </w:r>
          </w:p>
        </w:tc>
        <w:tc>
          <w:tcPr>
            <w:tcW w:w="573" w:type="pct"/>
            <w:tcBorders>
              <w:top w:val="single" w:sz="4" w:space="0" w:color="auto"/>
              <w:left w:val="single" w:sz="4" w:space="0" w:color="auto"/>
              <w:bottom w:val="single" w:sz="4" w:space="0" w:color="auto"/>
              <w:right w:val="single" w:sz="4" w:space="0" w:color="auto"/>
            </w:tcBorders>
          </w:tcPr>
          <w:p w14:paraId="262B871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6EEA753D"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3A096F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2CCCB5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5A280C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76326160"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5CE840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Проход в ноги бросок переворотом. Отработка в стойке.                    Работа в парах и на борцовском чучеле.</w:t>
            </w:r>
          </w:p>
        </w:tc>
        <w:tc>
          <w:tcPr>
            <w:tcW w:w="963" w:type="pct"/>
            <w:gridSpan w:val="2"/>
          </w:tcPr>
          <w:p w14:paraId="5EACE16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03A13E98" w14:textId="77777777" w:rsidTr="00714035">
        <w:trPr>
          <w:gridAfter w:val="1"/>
          <w:wAfter w:w="144" w:type="pct"/>
          <w:trHeight w:val="361"/>
        </w:trPr>
        <w:tc>
          <w:tcPr>
            <w:tcW w:w="317" w:type="pct"/>
            <w:shd w:val="clear" w:color="auto" w:fill="auto"/>
          </w:tcPr>
          <w:p w14:paraId="5D8B3A0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87-88</w:t>
            </w:r>
          </w:p>
        </w:tc>
        <w:tc>
          <w:tcPr>
            <w:tcW w:w="573" w:type="pct"/>
            <w:tcBorders>
              <w:top w:val="single" w:sz="4" w:space="0" w:color="auto"/>
              <w:left w:val="single" w:sz="4" w:space="0" w:color="auto"/>
              <w:bottom w:val="single" w:sz="4" w:space="0" w:color="auto"/>
              <w:right w:val="single" w:sz="4" w:space="0" w:color="auto"/>
            </w:tcBorders>
          </w:tcPr>
          <w:p w14:paraId="413EB73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1E07EFE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18A735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77799F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325A458A"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C2A8A6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Упражнения на развитие силовых качеств Круговая тренировка. Кроссфит.</w:t>
            </w:r>
          </w:p>
        </w:tc>
        <w:tc>
          <w:tcPr>
            <w:tcW w:w="963" w:type="pct"/>
            <w:gridSpan w:val="2"/>
          </w:tcPr>
          <w:p w14:paraId="170DB33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6A1BF27A" w14:textId="77777777" w:rsidTr="00714035">
        <w:trPr>
          <w:gridAfter w:val="1"/>
          <w:wAfter w:w="144" w:type="pct"/>
          <w:trHeight w:val="361"/>
        </w:trPr>
        <w:tc>
          <w:tcPr>
            <w:tcW w:w="317" w:type="pct"/>
            <w:shd w:val="clear" w:color="auto" w:fill="auto"/>
          </w:tcPr>
          <w:p w14:paraId="5BEAF92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89-90</w:t>
            </w:r>
          </w:p>
        </w:tc>
        <w:tc>
          <w:tcPr>
            <w:tcW w:w="573" w:type="pct"/>
            <w:tcBorders>
              <w:top w:val="single" w:sz="4" w:space="0" w:color="auto"/>
              <w:left w:val="single" w:sz="4" w:space="0" w:color="auto"/>
              <w:bottom w:val="single" w:sz="4" w:space="0" w:color="auto"/>
              <w:right w:val="single" w:sz="4" w:space="0" w:color="auto"/>
            </w:tcBorders>
          </w:tcPr>
          <w:p w14:paraId="60642B6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7DE1BBA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7E9AA9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A4285D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2514CC1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29E753EC"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A8B40F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Отработка защиты. Защита от прохода в ноги.                    В одну и в две. Работа в парах.</w:t>
            </w:r>
          </w:p>
        </w:tc>
        <w:tc>
          <w:tcPr>
            <w:tcW w:w="963" w:type="pct"/>
            <w:gridSpan w:val="2"/>
          </w:tcPr>
          <w:p w14:paraId="3B48922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2EEB4E2D" w14:textId="77777777" w:rsidTr="00714035">
        <w:trPr>
          <w:gridAfter w:val="1"/>
          <w:wAfter w:w="144" w:type="pct"/>
          <w:trHeight w:val="361"/>
        </w:trPr>
        <w:tc>
          <w:tcPr>
            <w:tcW w:w="317" w:type="pct"/>
            <w:shd w:val="clear" w:color="auto" w:fill="auto"/>
          </w:tcPr>
          <w:p w14:paraId="4D322C61"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91-92</w:t>
            </w:r>
          </w:p>
        </w:tc>
        <w:tc>
          <w:tcPr>
            <w:tcW w:w="573" w:type="pct"/>
            <w:tcBorders>
              <w:top w:val="single" w:sz="4" w:space="0" w:color="auto"/>
              <w:left w:val="single" w:sz="4" w:space="0" w:color="auto"/>
              <w:bottom w:val="single" w:sz="4" w:space="0" w:color="auto"/>
              <w:right w:val="single" w:sz="4" w:space="0" w:color="auto"/>
            </w:tcBorders>
          </w:tcPr>
          <w:p w14:paraId="18DD5AF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7EF73B0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DA1379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DE7BF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5E47748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764EFE51"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F7F530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Отработка броска подсечкой. Работа в парах .Работа на разных дистанциях.</w:t>
            </w:r>
          </w:p>
        </w:tc>
        <w:tc>
          <w:tcPr>
            <w:tcW w:w="963" w:type="pct"/>
            <w:gridSpan w:val="2"/>
          </w:tcPr>
          <w:p w14:paraId="629FFE4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0AAE2AA4" w14:textId="77777777" w:rsidTr="00714035">
        <w:trPr>
          <w:gridAfter w:val="1"/>
          <w:wAfter w:w="144" w:type="pct"/>
          <w:trHeight w:val="361"/>
        </w:trPr>
        <w:tc>
          <w:tcPr>
            <w:tcW w:w="317" w:type="pct"/>
            <w:shd w:val="clear" w:color="auto" w:fill="auto"/>
          </w:tcPr>
          <w:p w14:paraId="1422E067"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93-94</w:t>
            </w:r>
          </w:p>
        </w:tc>
        <w:tc>
          <w:tcPr>
            <w:tcW w:w="573" w:type="pct"/>
            <w:tcBorders>
              <w:top w:val="single" w:sz="4" w:space="0" w:color="auto"/>
              <w:left w:val="single" w:sz="4" w:space="0" w:color="auto"/>
              <w:bottom w:val="single" w:sz="4" w:space="0" w:color="auto"/>
              <w:right w:val="single" w:sz="4" w:space="0" w:color="auto"/>
            </w:tcBorders>
          </w:tcPr>
          <w:p w14:paraId="190790E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524EE4A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7A7BD3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91347F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33BDA0A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0CC92E84"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1D0A3D7F"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val="tt-RU" w:eastAsia="ru-RU"/>
              </w:rPr>
              <w:t>Смешанная работа.  Комбинация руками проход в ноги  подсечка.</w:t>
            </w:r>
          </w:p>
        </w:tc>
        <w:tc>
          <w:tcPr>
            <w:tcW w:w="963" w:type="pct"/>
            <w:gridSpan w:val="2"/>
          </w:tcPr>
          <w:p w14:paraId="2CE5E5D0"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1557F4F2" w14:textId="77777777" w:rsidTr="00714035">
        <w:trPr>
          <w:gridAfter w:val="1"/>
          <w:wAfter w:w="144" w:type="pct"/>
          <w:trHeight w:val="361"/>
        </w:trPr>
        <w:tc>
          <w:tcPr>
            <w:tcW w:w="317" w:type="pct"/>
            <w:shd w:val="clear" w:color="auto" w:fill="auto"/>
          </w:tcPr>
          <w:p w14:paraId="56A69365"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95-96</w:t>
            </w:r>
          </w:p>
        </w:tc>
        <w:tc>
          <w:tcPr>
            <w:tcW w:w="573" w:type="pct"/>
            <w:tcBorders>
              <w:top w:val="single" w:sz="4" w:space="0" w:color="auto"/>
              <w:left w:val="single" w:sz="4" w:space="0" w:color="auto"/>
              <w:bottom w:val="single" w:sz="4" w:space="0" w:color="auto"/>
              <w:right w:val="single" w:sz="4" w:space="0" w:color="auto"/>
            </w:tcBorders>
          </w:tcPr>
          <w:p w14:paraId="4F715DE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4B2C93C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82E14D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6AE2EE0C"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1ED3300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Упражнения на развитие силы и выносливости.   Кардио- тренировка.</w:t>
            </w:r>
          </w:p>
        </w:tc>
        <w:tc>
          <w:tcPr>
            <w:tcW w:w="963" w:type="pct"/>
            <w:gridSpan w:val="2"/>
          </w:tcPr>
          <w:p w14:paraId="26E75FE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5353D561" w14:textId="77777777" w:rsidTr="00714035">
        <w:trPr>
          <w:gridAfter w:val="1"/>
          <w:wAfter w:w="144" w:type="pct"/>
          <w:trHeight w:val="361"/>
        </w:trPr>
        <w:tc>
          <w:tcPr>
            <w:tcW w:w="317" w:type="pct"/>
            <w:shd w:val="clear" w:color="auto" w:fill="auto"/>
          </w:tcPr>
          <w:p w14:paraId="6A5CA654"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97-98</w:t>
            </w:r>
          </w:p>
        </w:tc>
        <w:tc>
          <w:tcPr>
            <w:tcW w:w="573" w:type="pct"/>
            <w:tcBorders>
              <w:top w:val="single" w:sz="4" w:space="0" w:color="auto"/>
              <w:left w:val="single" w:sz="4" w:space="0" w:color="auto"/>
              <w:bottom w:val="single" w:sz="4" w:space="0" w:color="auto"/>
              <w:right w:val="single" w:sz="4" w:space="0" w:color="auto"/>
            </w:tcBorders>
          </w:tcPr>
          <w:p w14:paraId="7F65CA1D"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7F07C66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854223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EB21B2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1C8B2B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B7BC5CE"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6604EB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Отработка бросков.  Бросок через бедро выполнение, отработка. шлифовка техники.</w:t>
            </w:r>
          </w:p>
        </w:tc>
        <w:tc>
          <w:tcPr>
            <w:tcW w:w="963" w:type="pct"/>
            <w:gridSpan w:val="2"/>
          </w:tcPr>
          <w:p w14:paraId="27B7DAD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214AB804" w14:textId="77777777" w:rsidTr="00714035">
        <w:trPr>
          <w:gridAfter w:val="1"/>
          <w:wAfter w:w="144" w:type="pct"/>
          <w:trHeight w:val="361"/>
        </w:trPr>
        <w:tc>
          <w:tcPr>
            <w:tcW w:w="317" w:type="pct"/>
            <w:shd w:val="clear" w:color="auto" w:fill="auto"/>
          </w:tcPr>
          <w:p w14:paraId="522DD190"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99-100</w:t>
            </w:r>
          </w:p>
        </w:tc>
        <w:tc>
          <w:tcPr>
            <w:tcW w:w="573" w:type="pct"/>
            <w:tcBorders>
              <w:top w:val="single" w:sz="4" w:space="0" w:color="auto"/>
              <w:left w:val="single" w:sz="4" w:space="0" w:color="auto"/>
              <w:bottom w:val="single" w:sz="4" w:space="0" w:color="auto"/>
              <w:right w:val="single" w:sz="4" w:space="0" w:color="auto"/>
            </w:tcBorders>
          </w:tcPr>
          <w:p w14:paraId="42CD6DA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5DF4B8E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066147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72CDD7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4F3836A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3A968A00"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C39053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Учебные спарринги.  Работа  на отработку техники бросков.</w:t>
            </w:r>
          </w:p>
        </w:tc>
        <w:tc>
          <w:tcPr>
            <w:tcW w:w="963" w:type="pct"/>
            <w:gridSpan w:val="2"/>
          </w:tcPr>
          <w:p w14:paraId="7289889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97A36C3" w14:textId="77777777" w:rsidTr="00714035">
        <w:trPr>
          <w:gridAfter w:val="1"/>
          <w:wAfter w:w="144" w:type="pct"/>
          <w:trHeight w:val="361"/>
        </w:trPr>
        <w:tc>
          <w:tcPr>
            <w:tcW w:w="317" w:type="pct"/>
            <w:shd w:val="clear" w:color="auto" w:fill="auto"/>
          </w:tcPr>
          <w:p w14:paraId="4A82484B"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101-102</w:t>
            </w:r>
          </w:p>
        </w:tc>
        <w:tc>
          <w:tcPr>
            <w:tcW w:w="573" w:type="pct"/>
            <w:tcBorders>
              <w:top w:val="single" w:sz="4" w:space="0" w:color="auto"/>
              <w:left w:val="single" w:sz="4" w:space="0" w:color="auto"/>
              <w:bottom w:val="single" w:sz="4" w:space="0" w:color="auto"/>
              <w:right w:val="single" w:sz="4" w:space="0" w:color="auto"/>
            </w:tcBorders>
          </w:tcPr>
          <w:p w14:paraId="031C531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70AC7E2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46FC3F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EBD643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2BBA15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329B2DE"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11BFB8E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Гимнастика. Акробатика.   Упражнения на развитие гибкости.</w:t>
            </w:r>
          </w:p>
        </w:tc>
        <w:tc>
          <w:tcPr>
            <w:tcW w:w="963" w:type="pct"/>
            <w:gridSpan w:val="2"/>
          </w:tcPr>
          <w:p w14:paraId="03254FF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03E7026E" w14:textId="77777777" w:rsidTr="00714035">
        <w:trPr>
          <w:gridAfter w:val="1"/>
          <w:wAfter w:w="144" w:type="pct"/>
          <w:trHeight w:val="361"/>
        </w:trPr>
        <w:tc>
          <w:tcPr>
            <w:tcW w:w="317" w:type="pct"/>
            <w:shd w:val="clear" w:color="auto" w:fill="auto"/>
          </w:tcPr>
          <w:p w14:paraId="7093A3DE"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103-104</w:t>
            </w:r>
          </w:p>
        </w:tc>
        <w:tc>
          <w:tcPr>
            <w:tcW w:w="573" w:type="pct"/>
            <w:tcBorders>
              <w:top w:val="single" w:sz="4" w:space="0" w:color="auto"/>
              <w:left w:val="single" w:sz="4" w:space="0" w:color="auto"/>
              <w:bottom w:val="single" w:sz="4" w:space="0" w:color="auto"/>
              <w:right w:val="single" w:sz="4" w:space="0" w:color="auto"/>
            </w:tcBorders>
          </w:tcPr>
          <w:p w14:paraId="6B02620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Декабрь</w:t>
            </w:r>
          </w:p>
        </w:tc>
        <w:tc>
          <w:tcPr>
            <w:tcW w:w="431" w:type="pct"/>
            <w:shd w:val="clear" w:color="auto" w:fill="auto"/>
          </w:tcPr>
          <w:p w14:paraId="557678A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CFEC89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61948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5B8CEDA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48868A0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6C6AA86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Самозащита. Освобождение от захватов. переходы на контроль и удержание.</w:t>
            </w:r>
          </w:p>
        </w:tc>
        <w:tc>
          <w:tcPr>
            <w:tcW w:w="963" w:type="pct"/>
            <w:gridSpan w:val="2"/>
          </w:tcPr>
          <w:p w14:paraId="52CC550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1FCB10E0" w14:textId="77777777" w:rsidTr="00714035">
        <w:trPr>
          <w:gridAfter w:val="1"/>
          <w:wAfter w:w="144" w:type="pct"/>
          <w:trHeight w:val="361"/>
        </w:trPr>
        <w:tc>
          <w:tcPr>
            <w:tcW w:w="317" w:type="pct"/>
            <w:shd w:val="clear" w:color="auto" w:fill="auto"/>
          </w:tcPr>
          <w:p w14:paraId="5054E65D"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105-106</w:t>
            </w:r>
          </w:p>
        </w:tc>
        <w:tc>
          <w:tcPr>
            <w:tcW w:w="573" w:type="pct"/>
            <w:tcBorders>
              <w:top w:val="single" w:sz="4" w:space="0" w:color="auto"/>
              <w:left w:val="single" w:sz="4" w:space="0" w:color="auto"/>
              <w:bottom w:val="single" w:sz="4" w:space="0" w:color="auto"/>
              <w:right w:val="single" w:sz="4" w:space="0" w:color="auto"/>
            </w:tcBorders>
          </w:tcPr>
          <w:p w14:paraId="641664A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Январь</w:t>
            </w:r>
          </w:p>
        </w:tc>
        <w:tc>
          <w:tcPr>
            <w:tcW w:w="431" w:type="pct"/>
            <w:shd w:val="clear" w:color="auto" w:fill="auto"/>
          </w:tcPr>
          <w:p w14:paraId="4A20904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E4C727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5D0750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9259A8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 xml:space="preserve"> (Тактическая подготовка)</w:t>
            </w:r>
          </w:p>
        </w:tc>
        <w:tc>
          <w:tcPr>
            <w:tcW w:w="351" w:type="pct"/>
            <w:gridSpan w:val="2"/>
            <w:shd w:val="clear" w:color="auto" w:fill="auto"/>
          </w:tcPr>
          <w:p w14:paraId="52A60DD9"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76E31B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Броски зацепом под переднюю ногу. Броски с падением на противника. Работа в парах.</w:t>
            </w:r>
          </w:p>
        </w:tc>
        <w:tc>
          <w:tcPr>
            <w:tcW w:w="963" w:type="pct"/>
            <w:gridSpan w:val="2"/>
          </w:tcPr>
          <w:p w14:paraId="6977462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138DEA5A" w14:textId="77777777" w:rsidTr="00714035">
        <w:trPr>
          <w:gridAfter w:val="1"/>
          <w:wAfter w:w="144" w:type="pct"/>
          <w:trHeight w:val="361"/>
        </w:trPr>
        <w:tc>
          <w:tcPr>
            <w:tcW w:w="317" w:type="pct"/>
            <w:shd w:val="clear" w:color="auto" w:fill="auto"/>
          </w:tcPr>
          <w:p w14:paraId="4C531886"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107-108</w:t>
            </w:r>
          </w:p>
        </w:tc>
        <w:tc>
          <w:tcPr>
            <w:tcW w:w="573" w:type="pct"/>
            <w:tcBorders>
              <w:top w:val="single" w:sz="4" w:space="0" w:color="auto"/>
              <w:left w:val="single" w:sz="4" w:space="0" w:color="auto"/>
              <w:bottom w:val="single" w:sz="4" w:space="0" w:color="auto"/>
              <w:right w:val="single" w:sz="4" w:space="0" w:color="auto"/>
            </w:tcBorders>
          </w:tcPr>
          <w:p w14:paraId="2AE09A8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Январь</w:t>
            </w:r>
          </w:p>
        </w:tc>
        <w:tc>
          <w:tcPr>
            <w:tcW w:w="431" w:type="pct"/>
            <w:shd w:val="clear" w:color="auto" w:fill="auto"/>
          </w:tcPr>
          <w:p w14:paraId="059522A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5604DC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9543C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6B55293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3D1BF91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753042A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Техника защиты от ударов руками .Блоки подставки уходы.     Работа в парах.</w:t>
            </w:r>
          </w:p>
        </w:tc>
        <w:tc>
          <w:tcPr>
            <w:tcW w:w="963" w:type="pct"/>
            <w:gridSpan w:val="2"/>
          </w:tcPr>
          <w:p w14:paraId="577A8D5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0DA54737" w14:textId="77777777" w:rsidTr="00714035">
        <w:trPr>
          <w:gridAfter w:val="1"/>
          <w:wAfter w:w="144" w:type="pct"/>
          <w:trHeight w:val="361"/>
        </w:trPr>
        <w:tc>
          <w:tcPr>
            <w:tcW w:w="317" w:type="pct"/>
            <w:shd w:val="clear" w:color="auto" w:fill="auto"/>
          </w:tcPr>
          <w:p w14:paraId="46642FB3"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109-110</w:t>
            </w:r>
          </w:p>
        </w:tc>
        <w:tc>
          <w:tcPr>
            <w:tcW w:w="573" w:type="pct"/>
            <w:tcBorders>
              <w:top w:val="single" w:sz="4" w:space="0" w:color="auto"/>
              <w:left w:val="single" w:sz="4" w:space="0" w:color="auto"/>
              <w:bottom w:val="single" w:sz="4" w:space="0" w:color="auto"/>
              <w:right w:val="single" w:sz="4" w:space="0" w:color="auto"/>
            </w:tcBorders>
          </w:tcPr>
          <w:p w14:paraId="0C86B7ED"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Январь</w:t>
            </w:r>
          </w:p>
        </w:tc>
        <w:tc>
          <w:tcPr>
            <w:tcW w:w="431" w:type="pct"/>
            <w:shd w:val="clear" w:color="auto" w:fill="auto"/>
          </w:tcPr>
          <w:p w14:paraId="274AC70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AC23FC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15357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0DB017F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3794A930"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D2B685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Индивидуальные действие бойца в учебных спаррингах направленные на концентрацию.</w:t>
            </w:r>
          </w:p>
        </w:tc>
        <w:tc>
          <w:tcPr>
            <w:tcW w:w="963" w:type="pct"/>
            <w:gridSpan w:val="2"/>
          </w:tcPr>
          <w:p w14:paraId="654E732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1F23B391" w14:textId="77777777" w:rsidTr="00714035">
        <w:trPr>
          <w:gridAfter w:val="1"/>
          <w:wAfter w:w="144" w:type="pct"/>
          <w:trHeight w:val="361"/>
        </w:trPr>
        <w:tc>
          <w:tcPr>
            <w:tcW w:w="317" w:type="pct"/>
            <w:shd w:val="clear" w:color="auto" w:fill="auto"/>
          </w:tcPr>
          <w:p w14:paraId="18A9AF7F"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111-112</w:t>
            </w:r>
          </w:p>
        </w:tc>
        <w:tc>
          <w:tcPr>
            <w:tcW w:w="573" w:type="pct"/>
            <w:tcBorders>
              <w:top w:val="single" w:sz="4" w:space="0" w:color="auto"/>
              <w:left w:val="single" w:sz="4" w:space="0" w:color="auto"/>
              <w:bottom w:val="single" w:sz="4" w:space="0" w:color="auto"/>
              <w:right w:val="single" w:sz="4" w:space="0" w:color="auto"/>
            </w:tcBorders>
          </w:tcPr>
          <w:p w14:paraId="40BE5C8D"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Январь</w:t>
            </w:r>
          </w:p>
        </w:tc>
        <w:tc>
          <w:tcPr>
            <w:tcW w:w="431" w:type="pct"/>
            <w:shd w:val="clear" w:color="auto" w:fill="auto"/>
          </w:tcPr>
          <w:p w14:paraId="61F156A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2961ED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428B26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38502283"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7548BBF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Игровая тренировка Подвижные игры и эстафеты.</w:t>
            </w:r>
          </w:p>
        </w:tc>
        <w:tc>
          <w:tcPr>
            <w:tcW w:w="963" w:type="pct"/>
            <w:gridSpan w:val="2"/>
          </w:tcPr>
          <w:p w14:paraId="025F5A9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20B3BCFD" w14:textId="77777777" w:rsidTr="00714035">
        <w:trPr>
          <w:gridAfter w:val="1"/>
          <w:wAfter w:w="144" w:type="pct"/>
          <w:trHeight w:val="361"/>
        </w:trPr>
        <w:tc>
          <w:tcPr>
            <w:tcW w:w="317" w:type="pct"/>
            <w:shd w:val="clear" w:color="auto" w:fill="auto"/>
          </w:tcPr>
          <w:p w14:paraId="37AC918D"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113-114</w:t>
            </w:r>
          </w:p>
        </w:tc>
        <w:tc>
          <w:tcPr>
            <w:tcW w:w="573" w:type="pct"/>
            <w:tcBorders>
              <w:top w:val="single" w:sz="4" w:space="0" w:color="auto"/>
              <w:left w:val="single" w:sz="4" w:space="0" w:color="auto"/>
              <w:bottom w:val="single" w:sz="4" w:space="0" w:color="auto"/>
              <w:right w:val="single" w:sz="4" w:space="0" w:color="auto"/>
            </w:tcBorders>
          </w:tcPr>
          <w:p w14:paraId="7258B0D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Январь</w:t>
            </w:r>
          </w:p>
        </w:tc>
        <w:tc>
          <w:tcPr>
            <w:tcW w:w="431" w:type="pct"/>
            <w:shd w:val="clear" w:color="auto" w:fill="auto"/>
          </w:tcPr>
          <w:p w14:paraId="4F84905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BA2B6B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C488B8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261CCBD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39C43013"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6751B4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Психологическая подготовка бойца.. Аутотренинг .Подготовка к бою.</w:t>
            </w:r>
          </w:p>
        </w:tc>
        <w:tc>
          <w:tcPr>
            <w:tcW w:w="963" w:type="pct"/>
            <w:gridSpan w:val="2"/>
          </w:tcPr>
          <w:p w14:paraId="45A331A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34131DA5" w14:textId="77777777" w:rsidTr="00714035">
        <w:trPr>
          <w:gridAfter w:val="1"/>
          <w:wAfter w:w="144" w:type="pct"/>
          <w:trHeight w:val="361"/>
        </w:trPr>
        <w:tc>
          <w:tcPr>
            <w:tcW w:w="317" w:type="pct"/>
            <w:shd w:val="clear" w:color="auto" w:fill="auto"/>
          </w:tcPr>
          <w:p w14:paraId="2A660509"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115-116</w:t>
            </w:r>
          </w:p>
        </w:tc>
        <w:tc>
          <w:tcPr>
            <w:tcW w:w="573" w:type="pct"/>
            <w:tcBorders>
              <w:top w:val="single" w:sz="4" w:space="0" w:color="auto"/>
              <w:left w:val="single" w:sz="4" w:space="0" w:color="auto"/>
              <w:bottom w:val="single" w:sz="4" w:space="0" w:color="auto"/>
              <w:right w:val="single" w:sz="4" w:space="0" w:color="auto"/>
            </w:tcBorders>
          </w:tcPr>
          <w:p w14:paraId="26DBFCE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Январь</w:t>
            </w:r>
          </w:p>
        </w:tc>
        <w:tc>
          <w:tcPr>
            <w:tcW w:w="431" w:type="pct"/>
            <w:shd w:val="clear" w:color="auto" w:fill="auto"/>
          </w:tcPr>
          <w:p w14:paraId="6082844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A18BD5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251CA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4CA2A2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2ABF3BFC"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56D000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Учебные спарринги Техника борьбы в партере лежа.</w:t>
            </w:r>
          </w:p>
        </w:tc>
        <w:tc>
          <w:tcPr>
            <w:tcW w:w="963" w:type="pct"/>
            <w:gridSpan w:val="2"/>
          </w:tcPr>
          <w:p w14:paraId="41A6B8F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739B124" w14:textId="77777777" w:rsidTr="00714035">
        <w:trPr>
          <w:gridAfter w:val="1"/>
          <w:wAfter w:w="144" w:type="pct"/>
          <w:trHeight w:val="361"/>
        </w:trPr>
        <w:tc>
          <w:tcPr>
            <w:tcW w:w="317" w:type="pct"/>
            <w:shd w:val="clear" w:color="auto" w:fill="auto"/>
          </w:tcPr>
          <w:p w14:paraId="5C652013"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117-118</w:t>
            </w:r>
          </w:p>
        </w:tc>
        <w:tc>
          <w:tcPr>
            <w:tcW w:w="573" w:type="pct"/>
            <w:tcBorders>
              <w:top w:val="single" w:sz="4" w:space="0" w:color="auto"/>
              <w:left w:val="single" w:sz="4" w:space="0" w:color="auto"/>
              <w:bottom w:val="single" w:sz="4" w:space="0" w:color="auto"/>
              <w:right w:val="single" w:sz="4" w:space="0" w:color="auto"/>
            </w:tcBorders>
          </w:tcPr>
          <w:p w14:paraId="2E8C70A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Январь</w:t>
            </w:r>
          </w:p>
        </w:tc>
        <w:tc>
          <w:tcPr>
            <w:tcW w:w="431" w:type="pct"/>
            <w:shd w:val="clear" w:color="auto" w:fill="auto"/>
          </w:tcPr>
          <w:p w14:paraId="5CCA011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C98D46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E1A4A3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19DFA0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548E5E92"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74CEFA8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Исходные и защитные положения для работы в борьбе .В стойке и в партере.</w:t>
            </w:r>
          </w:p>
        </w:tc>
        <w:tc>
          <w:tcPr>
            <w:tcW w:w="963" w:type="pct"/>
            <w:gridSpan w:val="2"/>
          </w:tcPr>
          <w:p w14:paraId="436CFD2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2DB85B75" w14:textId="77777777" w:rsidTr="00714035">
        <w:trPr>
          <w:gridAfter w:val="1"/>
          <w:wAfter w:w="144" w:type="pct"/>
          <w:trHeight w:val="361"/>
        </w:trPr>
        <w:tc>
          <w:tcPr>
            <w:tcW w:w="317" w:type="pct"/>
            <w:shd w:val="clear" w:color="auto" w:fill="auto"/>
          </w:tcPr>
          <w:p w14:paraId="0B4D8D58"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129-120</w:t>
            </w:r>
          </w:p>
        </w:tc>
        <w:tc>
          <w:tcPr>
            <w:tcW w:w="573" w:type="pct"/>
            <w:tcBorders>
              <w:top w:val="single" w:sz="4" w:space="0" w:color="auto"/>
              <w:left w:val="single" w:sz="4" w:space="0" w:color="auto"/>
              <w:bottom w:val="single" w:sz="4" w:space="0" w:color="auto"/>
              <w:right w:val="single" w:sz="4" w:space="0" w:color="auto"/>
            </w:tcBorders>
          </w:tcPr>
          <w:p w14:paraId="39342596"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Январь</w:t>
            </w:r>
          </w:p>
        </w:tc>
        <w:tc>
          <w:tcPr>
            <w:tcW w:w="431" w:type="pct"/>
            <w:shd w:val="clear" w:color="auto" w:fill="auto"/>
          </w:tcPr>
          <w:p w14:paraId="2092C34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95B830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6BF129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6B3808C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FB5E521"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60240238"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eastAsia="ru-RU"/>
              </w:rPr>
              <w:t xml:space="preserve">Игровая тренировка. Игра </w:t>
            </w:r>
            <w:r w:rsidRPr="00714035">
              <w:rPr>
                <w:rFonts w:ascii="Times New Roman" w:eastAsia="Times New Roman" w:hAnsi="Times New Roman" w:cs="Times New Roman"/>
                <w:iCs/>
                <w:sz w:val="24"/>
                <w:szCs w:val="24"/>
                <w:lang w:val="tt-RU" w:eastAsia="ru-RU"/>
              </w:rPr>
              <w:t>“Пройди   непопадись”Игры на ловкость и смекалку.</w:t>
            </w:r>
          </w:p>
        </w:tc>
        <w:tc>
          <w:tcPr>
            <w:tcW w:w="963" w:type="pct"/>
            <w:gridSpan w:val="2"/>
          </w:tcPr>
          <w:p w14:paraId="6076196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325DB8D6" w14:textId="77777777" w:rsidTr="00714035">
        <w:trPr>
          <w:gridAfter w:val="1"/>
          <w:wAfter w:w="144" w:type="pct"/>
          <w:trHeight w:val="361"/>
        </w:trPr>
        <w:tc>
          <w:tcPr>
            <w:tcW w:w="317" w:type="pct"/>
            <w:shd w:val="clear" w:color="auto" w:fill="auto"/>
          </w:tcPr>
          <w:p w14:paraId="14995A58"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121-122</w:t>
            </w:r>
          </w:p>
        </w:tc>
        <w:tc>
          <w:tcPr>
            <w:tcW w:w="573" w:type="pct"/>
            <w:tcBorders>
              <w:top w:val="single" w:sz="4" w:space="0" w:color="auto"/>
              <w:left w:val="single" w:sz="4" w:space="0" w:color="auto"/>
              <w:bottom w:val="single" w:sz="4" w:space="0" w:color="auto"/>
              <w:right w:val="single" w:sz="4" w:space="0" w:color="auto"/>
            </w:tcBorders>
          </w:tcPr>
          <w:p w14:paraId="5A2B965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Январь</w:t>
            </w:r>
          </w:p>
        </w:tc>
        <w:tc>
          <w:tcPr>
            <w:tcW w:w="431" w:type="pct"/>
            <w:shd w:val="clear" w:color="auto" w:fill="auto"/>
          </w:tcPr>
          <w:p w14:paraId="5533868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4BD041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251F94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2DD44733"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3BC2A6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Кроссфит.  Общеразвивающие упражнения на все группы мышц.</w:t>
            </w:r>
          </w:p>
        </w:tc>
        <w:tc>
          <w:tcPr>
            <w:tcW w:w="963" w:type="pct"/>
            <w:gridSpan w:val="2"/>
          </w:tcPr>
          <w:p w14:paraId="24B4423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4FC6548D" w14:textId="77777777" w:rsidTr="00714035">
        <w:trPr>
          <w:gridAfter w:val="1"/>
          <w:wAfter w:w="144" w:type="pct"/>
          <w:trHeight w:val="361"/>
        </w:trPr>
        <w:tc>
          <w:tcPr>
            <w:tcW w:w="317" w:type="pct"/>
            <w:shd w:val="clear" w:color="auto" w:fill="auto"/>
          </w:tcPr>
          <w:p w14:paraId="5088B6B1"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123-124</w:t>
            </w:r>
          </w:p>
        </w:tc>
        <w:tc>
          <w:tcPr>
            <w:tcW w:w="573" w:type="pct"/>
            <w:tcBorders>
              <w:top w:val="single" w:sz="4" w:space="0" w:color="auto"/>
              <w:left w:val="single" w:sz="4" w:space="0" w:color="auto"/>
              <w:bottom w:val="single" w:sz="4" w:space="0" w:color="auto"/>
              <w:right w:val="single" w:sz="4" w:space="0" w:color="auto"/>
            </w:tcBorders>
          </w:tcPr>
          <w:p w14:paraId="27D5930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4776F8A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A2E92A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7BC3AE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B2B7E0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4E8F173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627B04EE"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val="tt-RU" w:eastAsia="ru-RU"/>
              </w:rPr>
              <w:t>Борьба Самостраховки при падение.падение вперед .на бок.на спину. Работа индивидуальная  в парах.</w:t>
            </w:r>
          </w:p>
        </w:tc>
        <w:tc>
          <w:tcPr>
            <w:tcW w:w="963" w:type="pct"/>
            <w:gridSpan w:val="2"/>
          </w:tcPr>
          <w:p w14:paraId="2478F7C7"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795D8420" w14:textId="77777777" w:rsidTr="00714035">
        <w:trPr>
          <w:gridAfter w:val="1"/>
          <w:wAfter w:w="144" w:type="pct"/>
          <w:trHeight w:val="361"/>
        </w:trPr>
        <w:tc>
          <w:tcPr>
            <w:tcW w:w="317" w:type="pct"/>
            <w:shd w:val="clear" w:color="auto" w:fill="auto"/>
          </w:tcPr>
          <w:p w14:paraId="06A6751A"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125-126</w:t>
            </w:r>
          </w:p>
        </w:tc>
        <w:tc>
          <w:tcPr>
            <w:tcW w:w="573" w:type="pct"/>
            <w:tcBorders>
              <w:top w:val="single" w:sz="4" w:space="0" w:color="auto"/>
              <w:left w:val="single" w:sz="4" w:space="0" w:color="auto"/>
              <w:bottom w:val="single" w:sz="4" w:space="0" w:color="auto"/>
              <w:right w:val="single" w:sz="4" w:space="0" w:color="auto"/>
            </w:tcBorders>
          </w:tcPr>
          <w:p w14:paraId="3AE70BA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4CB81CF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E3C8BF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D196B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A8E944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6ADA9C43"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FA9B2F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Смешанная работа.    Стойка и борьба работа  в парах. на закрепление ранее изученного материала..</w:t>
            </w:r>
          </w:p>
        </w:tc>
        <w:tc>
          <w:tcPr>
            <w:tcW w:w="963" w:type="pct"/>
            <w:gridSpan w:val="2"/>
          </w:tcPr>
          <w:p w14:paraId="0C42CA7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7F306177" w14:textId="77777777" w:rsidTr="00714035">
        <w:trPr>
          <w:gridAfter w:val="1"/>
          <w:wAfter w:w="144" w:type="pct"/>
          <w:trHeight w:val="361"/>
        </w:trPr>
        <w:tc>
          <w:tcPr>
            <w:tcW w:w="317" w:type="pct"/>
            <w:shd w:val="clear" w:color="auto" w:fill="auto"/>
          </w:tcPr>
          <w:p w14:paraId="13A2C47A"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127-128</w:t>
            </w:r>
          </w:p>
        </w:tc>
        <w:tc>
          <w:tcPr>
            <w:tcW w:w="573" w:type="pct"/>
            <w:tcBorders>
              <w:top w:val="single" w:sz="4" w:space="0" w:color="auto"/>
              <w:left w:val="single" w:sz="4" w:space="0" w:color="auto"/>
              <w:bottom w:val="single" w:sz="4" w:space="0" w:color="auto"/>
              <w:right w:val="single" w:sz="4" w:space="0" w:color="auto"/>
            </w:tcBorders>
          </w:tcPr>
          <w:p w14:paraId="665831B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6079336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4B6713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621AFD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556447D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0324D06F"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65CF72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Учебные спарринги. Работа   Стоя и в партере.. отработка основных   бросков.</w:t>
            </w:r>
          </w:p>
        </w:tc>
        <w:tc>
          <w:tcPr>
            <w:tcW w:w="963" w:type="pct"/>
            <w:gridSpan w:val="2"/>
          </w:tcPr>
          <w:p w14:paraId="27839D2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2237EFB1" w14:textId="77777777" w:rsidTr="00714035">
        <w:trPr>
          <w:gridAfter w:val="1"/>
          <w:wAfter w:w="144" w:type="pct"/>
          <w:trHeight w:val="361"/>
        </w:trPr>
        <w:tc>
          <w:tcPr>
            <w:tcW w:w="317" w:type="pct"/>
            <w:shd w:val="clear" w:color="auto" w:fill="auto"/>
          </w:tcPr>
          <w:p w14:paraId="7E1807F0"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129-130</w:t>
            </w:r>
          </w:p>
        </w:tc>
        <w:tc>
          <w:tcPr>
            <w:tcW w:w="573" w:type="pct"/>
            <w:tcBorders>
              <w:top w:val="single" w:sz="4" w:space="0" w:color="auto"/>
              <w:left w:val="single" w:sz="4" w:space="0" w:color="auto"/>
              <w:bottom w:val="single" w:sz="4" w:space="0" w:color="auto"/>
              <w:right w:val="single" w:sz="4" w:space="0" w:color="auto"/>
            </w:tcBorders>
          </w:tcPr>
          <w:p w14:paraId="7AF5902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39A8F04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116BD3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065D6A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5DE78453"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15CC59F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Кардио- тренинг. Табата. Упражнения с собственным весом .           Для развития основных качеств.</w:t>
            </w:r>
          </w:p>
        </w:tc>
        <w:tc>
          <w:tcPr>
            <w:tcW w:w="963" w:type="pct"/>
            <w:gridSpan w:val="2"/>
          </w:tcPr>
          <w:p w14:paraId="5BA3491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2E0DE75D" w14:textId="77777777" w:rsidTr="00714035">
        <w:trPr>
          <w:gridAfter w:val="1"/>
          <w:wAfter w:w="144" w:type="pct"/>
          <w:trHeight w:val="361"/>
        </w:trPr>
        <w:tc>
          <w:tcPr>
            <w:tcW w:w="317" w:type="pct"/>
            <w:shd w:val="clear" w:color="auto" w:fill="auto"/>
          </w:tcPr>
          <w:p w14:paraId="56F32833"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131-132</w:t>
            </w:r>
          </w:p>
        </w:tc>
        <w:tc>
          <w:tcPr>
            <w:tcW w:w="573" w:type="pct"/>
            <w:tcBorders>
              <w:top w:val="single" w:sz="4" w:space="0" w:color="auto"/>
              <w:left w:val="single" w:sz="4" w:space="0" w:color="auto"/>
              <w:bottom w:val="single" w:sz="4" w:space="0" w:color="auto"/>
              <w:right w:val="single" w:sz="4" w:space="0" w:color="auto"/>
            </w:tcBorders>
          </w:tcPr>
          <w:p w14:paraId="495A10A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1F3CE41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E079DB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539B73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236951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53019015"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7E01467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Ознакомление с болевыми .Болевые   на руки.   Рычаг локтя  С позиции сверху.</w:t>
            </w:r>
          </w:p>
        </w:tc>
        <w:tc>
          <w:tcPr>
            <w:tcW w:w="963" w:type="pct"/>
            <w:gridSpan w:val="2"/>
          </w:tcPr>
          <w:p w14:paraId="11F98FC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076799AC" w14:textId="77777777" w:rsidTr="00714035">
        <w:trPr>
          <w:gridAfter w:val="1"/>
          <w:wAfter w:w="144" w:type="pct"/>
          <w:trHeight w:val="361"/>
        </w:trPr>
        <w:tc>
          <w:tcPr>
            <w:tcW w:w="317" w:type="pct"/>
            <w:shd w:val="clear" w:color="auto" w:fill="auto"/>
          </w:tcPr>
          <w:p w14:paraId="6671B05A"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133-134</w:t>
            </w:r>
          </w:p>
        </w:tc>
        <w:tc>
          <w:tcPr>
            <w:tcW w:w="573" w:type="pct"/>
            <w:tcBorders>
              <w:top w:val="single" w:sz="4" w:space="0" w:color="auto"/>
              <w:left w:val="single" w:sz="4" w:space="0" w:color="auto"/>
              <w:bottom w:val="single" w:sz="4" w:space="0" w:color="auto"/>
              <w:right w:val="single" w:sz="4" w:space="0" w:color="auto"/>
            </w:tcBorders>
          </w:tcPr>
          <w:p w14:paraId="3287572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0D27EAB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F64E72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D05314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B40C77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7F30E323"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1186BDDD"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val="tt-RU" w:eastAsia="ru-RU"/>
              </w:rPr>
              <w:t>Борьба. Ознакомление и отработка болевого рычаг локтя с позиции бокового контроля..</w:t>
            </w:r>
          </w:p>
        </w:tc>
        <w:tc>
          <w:tcPr>
            <w:tcW w:w="963" w:type="pct"/>
            <w:gridSpan w:val="2"/>
          </w:tcPr>
          <w:p w14:paraId="792E7C68"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B38A059" w14:textId="77777777" w:rsidTr="00714035">
        <w:trPr>
          <w:gridAfter w:val="1"/>
          <w:wAfter w:w="144" w:type="pct"/>
          <w:trHeight w:val="361"/>
        </w:trPr>
        <w:tc>
          <w:tcPr>
            <w:tcW w:w="317" w:type="pct"/>
            <w:shd w:val="clear" w:color="auto" w:fill="auto"/>
          </w:tcPr>
          <w:p w14:paraId="2C7F0093"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135-136</w:t>
            </w:r>
          </w:p>
        </w:tc>
        <w:tc>
          <w:tcPr>
            <w:tcW w:w="573" w:type="pct"/>
            <w:tcBorders>
              <w:top w:val="single" w:sz="4" w:space="0" w:color="auto"/>
              <w:left w:val="single" w:sz="4" w:space="0" w:color="auto"/>
              <w:bottom w:val="single" w:sz="4" w:space="0" w:color="auto"/>
              <w:right w:val="single" w:sz="4" w:space="0" w:color="auto"/>
            </w:tcBorders>
          </w:tcPr>
          <w:p w14:paraId="1F45DDD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565D7F0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BDE8F7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0432F8B1"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27B48B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val="tt-RU" w:eastAsia="ru-RU"/>
              </w:rPr>
              <w:t>ОФП Упражнения со жгутом борцовским ,поясом, гантелями.для развития силы плечевого пояса.</w:t>
            </w:r>
          </w:p>
        </w:tc>
        <w:tc>
          <w:tcPr>
            <w:tcW w:w="963" w:type="pct"/>
            <w:gridSpan w:val="2"/>
          </w:tcPr>
          <w:p w14:paraId="3EA1409D"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0A2A77AC" w14:textId="77777777" w:rsidTr="00714035">
        <w:trPr>
          <w:gridAfter w:val="1"/>
          <w:wAfter w:w="144" w:type="pct"/>
          <w:trHeight w:val="361"/>
        </w:trPr>
        <w:tc>
          <w:tcPr>
            <w:tcW w:w="317" w:type="pct"/>
            <w:shd w:val="clear" w:color="auto" w:fill="auto"/>
          </w:tcPr>
          <w:p w14:paraId="566C63F3"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137-138</w:t>
            </w:r>
          </w:p>
        </w:tc>
        <w:tc>
          <w:tcPr>
            <w:tcW w:w="573" w:type="pct"/>
            <w:tcBorders>
              <w:top w:val="single" w:sz="4" w:space="0" w:color="auto"/>
              <w:left w:val="single" w:sz="4" w:space="0" w:color="auto"/>
              <w:bottom w:val="single" w:sz="4" w:space="0" w:color="auto"/>
              <w:right w:val="single" w:sz="4" w:space="0" w:color="auto"/>
            </w:tcBorders>
          </w:tcPr>
          <w:p w14:paraId="1743578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0D812E8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FE3E1F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461900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3DDF7D0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41CCC552"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67BAA8B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Болевые в стойке. Висячка .Ознакомление и  изучение техники выполнения.</w:t>
            </w:r>
          </w:p>
        </w:tc>
        <w:tc>
          <w:tcPr>
            <w:tcW w:w="963" w:type="pct"/>
            <w:gridSpan w:val="2"/>
          </w:tcPr>
          <w:p w14:paraId="7EE74AB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7215D424" w14:textId="77777777" w:rsidTr="00714035">
        <w:trPr>
          <w:gridAfter w:val="1"/>
          <w:wAfter w:w="144" w:type="pct"/>
          <w:trHeight w:val="361"/>
        </w:trPr>
        <w:tc>
          <w:tcPr>
            <w:tcW w:w="317" w:type="pct"/>
            <w:shd w:val="clear" w:color="auto" w:fill="auto"/>
          </w:tcPr>
          <w:p w14:paraId="1A3DBAA8"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139-140</w:t>
            </w:r>
          </w:p>
        </w:tc>
        <w:tc>
          <w:tcPr>
            <w:tcW w:w="573" w:type="pct"/>
            <w:tcBorders>
              <w:top w:val="single" w:sz="4" w:space="0" w:color="auto"/>
              <w:left w:val="single" w:sz="4" w:space="0" w:color="auto"/>
              <w:bottom w:val="single" w:sz="4" w:space="0" w:color="auto"/>
              <w:right w:val="single" w:sz="4" w:space="0" w:color="auto"/>
            </w:tcBorders>
          </w:tcPr>
          <w:p w14:paraId="4D2E8936"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0D52AFB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82BC3D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203F59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6CF101A2"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74D8A00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Общеразвивающие упражнения, Кроссфит. Работа на спортивном инвентаре.</w:t>
            </w:r>
          </w:p>
        </w:tc>
        <w:tc>
          <w:tcPr>
            <w:tcW w:w="963" w:type="pct"/>
            <w:gridSpan w:val="2"/>
          </w:tcPr>
          <w:p w14:paraId="357F5CB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21CFB44F" w14:textId="77777777" w:rsidTr="00714035">
        <w:trPr>
          <w:gridAfter w:val="1"/>
          <w:wAfter w:w="144" w:type="pct"/>
          <w:trHeight w:val="361"/>
        </w:trPr>
        <w:tc>
          <w:tcPr>
            <w:tcW w:w="317" w:type="pct"/>
            <w:shd w:val="clear" w:color="auto" w:fill="auto"/>
          </w:tcPr>
          <w:p w14:paraId="4A78513A"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141-142</w:t>
            </w:r>
          </w:p>
        </w:tc>
        <w:tc>
          <w:tcPr>
            <w:tcW w:w="573" w:type="pct"/>
            <w:tcBorders>
              <w:top w:val="single" w:sz="4" w:space="0" w:color="auto"/>
              <w:left w:val="single" w:sz="4" w:space="0" w:color="auto"/>
              <w:bottom w:val="single" w:sz="4" w:space="0" w:color="auto"/>
              <w:right w:val="single" w:sz="4" w:space="0" w:color="auto"/>
            </w:tcBorders>
          </w:tcPr>
          <w:p w14:paraId="04D10A7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628C573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CFBCCB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51" w:type="pct"/>
            <w:gridSpan w:val="2"/>
            <w:shd w:val="clear" w:color="auto" w:fill="auto"/>
          </w:tcPr>
          <w:p w14:paraId="22E8CD70"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81E166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Болевые на ноги. Ущемление Ахиллового сухожилия. Работа в парах.</w:t>
            </w:r>
          </w:p>
        </w:tc>
        <w:tc>
          <w:tcPr>
            <w:tcW w:w="963" w:type="pct"/>
            <w:gridSpan w:val="2"/>
          </w:tcPr>
          <w:p w14:paraId="154F648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04A215CB" w14:textId="77777777" w:rsidTr="00714035">
        <w:trPr>
          <w:gridAfter w:val="1"/>
          <w:wAfter w:w="144" w:type="pct"/>
          <w:trHeight w:val="361"/>
        </w:trPr>
        <w:tc>
          <w:tcPr>
            <w:tcW w:w="317" w:type="pct"/>
            <w:shd w:val="clear" w:color="auto" w:fill="auto"/>
          </w:tcPr>
          <w:p w14:paraId="3844EF73"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143-144</w:t>
            </w:r>
          </w:p>
        </w:tc>
        <w:tc>
          <w:tcPr>
            <w:tcW w:w="573" w:type="pct"/>
            <w:tcBorders>
              <w:top w:val="single" w:sz="4" w:space="0" w:color="auto"/>
              <w:left w:val="single" w:sz="4" w:space="0" w:color="auto"/>
              <w:bottom w:val="single" w:sz="4" w:space="0" w:color="auto"/>
              <w:right w:val="single" w:sz="4" w:space="0" w:color="auto"/>
            </w:tcBorders>
          </w:tcPr>
          <w:p w14:paraId="47A2E3D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4F0ACF5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CC15DE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513D29B5"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275F21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Болевой на ногу.        Болевой на колено. Обратный рычаг. Работа в парах.</w:t>
            </w:r>
          </w:p>
        </w:tc>
        <w:tc>
          <w:tcPr>
            <w:tcW w:w="963" w:type="pct"/>
            <w:gridSpan w:val="2"/>
          </w:tcPr>
          <w:p w14:paraId="71D49D4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6554922E" w14:textId="77777777" w:rsidTr="00714035">
        <w:trPr>
          <w:gridAfter w:val="1"/>
          <w:wAfter w:w="144" w:type="pct"/>
          <w:trHeight w:val="361"/>
        </w:trPr>
        <w:tc>
          <w:tcPr>
            <w:tcW w:w="317" w:type="pct"/>
            <w:shd w:val="clear" w:color="auto" w:fill="auto"/>
          </w:tcPr>
          <w:p w14:paraId="592AC95D"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145-146</w:t>
            </w:r>
          </w:p>
        </w:tc>
        <w:tc>
          <w:tcPr>
            <w:tcW w:w="573" w:type="pct"/>
            <w:tcBorders>
              <w:top w:val="single" w:sz="4" w:space="0" w:color="auto"/>
              <w:left w:val="single" w:sz="4" w:space="0" w:color="auto"/>
              <w:bottom w:val="single" w:sz="4" w:space="0" w:color="auto"/>
              <w:right w:val="single" w:sz="4" w:space="0" w:color="auto"/>
            </w:tcBorders>
          </w:tcPr>
          <w:p w14:paraId="597BCC9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Февраль</w:t>
            </w:r>
          </w:p>
        </w:tc>
        <w:tc>
          <w:tcPr>
            <w:tcW w:w="431" w:type="pct"/>
            <w:shd w:val="clear" w:color="auto" w:fill="auto"/>
          </w:tcPr>
          <w:p w14:paraId="7D65054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788BD7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43D8CF67"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6F99681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Игровая тренировка      Развитие быстроты реакции,  ловкости. работа с мячом теннисным.</w:t>
            </w:r>
          </w:p>
        </w:tc>
        <w:tc>
          <w:tcPr>
            <w:tcW w:w="963" w:type="pct"/>
            <w:gridSpan w:val="2"/>
          </w:tcPr>
          <w:p w14:paraId="6B3B846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300A5211" w14:textId="77777777" w:rsidTr="00714035">
        <w:trPr>
          <w:gridAfter w:val="1"/>
          <w:wAfter w:w="144" w:type="pct"/>
          <w:trHeight w:val="361"/>
        </w:trPr>
        <w:tc>
          <w:tcPr>
            <w:tcW w:w="317" w:type="pct"/>
            <w:shd w:val="clear" w:color="auto" w:fill="auto"/>
          </w:tcPr>
          <w:p w14:paraId="7878D24A"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147-148</w:t>
            </w:r>
          </w:p>
        </w:tc>
        <w:tc>
          <w:tcPr>
            <w:tcW w:w="573" w:type="pct"/>
            <w:tcBorders>
              <w:top w:val="single" w:sz="4" w:space="0" w:color="auto"/>
              <w:left w:val="single" w:sz="4" w:space="0" w:color="auto"/>
              <w:bottom w:val="single" w:sz="4" w:space="0" w:color="auto"/>
              <w:right w:val="single" w:sz="4" w:space="0" w:color="auto"/>
            </w:tcBorders>
          </w:tcPr>
          <w:p w14:paraId="4E284A15"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7AAEE25D"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22F08B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6E22E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93EE51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7CE895E0"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1CAA000"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eastAsia="ru-RU"/>
              </w:rPr>
              <w:t>Учебные спарринги по правилам борьбы.</w:t>
            </w:r>
          </w:p>
        </w:tc>
        <w:tc>
          <w:tcPr>
            <w:tcW w:w="963" w:type="pct"/>
            <w:gridSpan w:val="2"/>
          </w:tcPr>
          <w:p w14:paraId="5568C99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1FAD5CF7" w14:textId="77777777" w:rsidTr="00714035">
        <w:trPr>
          <w:gridAfter w:val="1"/>
          <w:wAfter w:w="144" w:type="pct"/>
          <w:trHeight w:val="361"/>
        </w:trPr>
        <w:tc>
          <w:tcPr>
            <w:tcW w:w="317" w:type="pct"/>
            <w:shd w:val="clear" w:color="auto" w:fill="auto"/>
          </w:tcPr>
          <w:p w14:paraId="16FB271A"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149-150</w:t>
            </w:r>
          </w:p>
        </w:tc>
        <w:tc>
          <w:tcPr>
            <w:tcW w:w="573" w:type="pct"/>
            <w:tcBorders>
              <w:top w:val="single" w:sz="4" w:space="0" w:color="auto"/>
              <w:left w:val="single" w:sz="4" w:space="0" w:color="auto"/>
              <w:bottom w:val="single" w:sz="4" w:space="0" w:color="auto"/>
              <w:right w:val="single" w:sz="4" w:space="0" w:color="auto"/>
            </w:tcBorders>
          </w:tcPr>
          <w:p w14:paraId="3C17CA8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77C0FB06"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16B038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74012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A5C1EB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5B131025"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055F481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 xml:space="preserve">Выведение из равновесия в партере переходы н а удержание сбоку .Переходы на удушающий.  </w:t>
            </w:r>
          </w:p>
        </w:tc>
        <w:tc>
          <w:tcPr>
            <w:tcW w:w="963" w:type="pct"/>
            <w:gridSpan w:val="2"/>
          </w:tcPr>
          <w:p w14:paraId="335D5C5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09B7AD2D" w14:textId="77777777" w:rsidTr="00714035">
        <w:trPr>
          <w:gridAfter w:val="1"/>
          <w:wAfter w:w="144" w:type="pct"/>
          <w:trHeight w:val="361"/>
        </w:trPr>
        <w:tc>
          <w:tcPr>
            <w:tcW w:w="317" w:type="pct"/>
            <w:shd w:val="clear" w:color="auto" w:fill="auto"/>
          </w:tcPr>
          <w:p w14:paraId="58D428E6"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151-152</w:t>
            </w:r>
          </w:p>
        </w:tc>
        <w:tc>
          <w:tcPr>
            <w:tcW w:w="573" w:type="pct"/>
            <w:tcBorders>
              <w:top w:val="single" w:sz="4" w:space="0" w:color="auto"/>
              <w:left w:val="single" w:sz="4" w:space="0" w:color="auto"/>
              <w:bottom w:val="single" w:sz="4" w:space="0" w:color="auto"/>
              <w:right w:val="single" w:sz="4" w:space="0" w:color="auto"/>
            </w:tcBorders>
          </w:tcPr>
          <w:p w14:paraId="5E31F01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3CD4C22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92A230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08F500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44FD55F6"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5D7944F"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eastAsia="ru-RU"/>
              </w:rPr>
              <w:t>Упражнения на основные группы мышц.Круговая тренировка. Кроссфит.</w:t>
            </w:r>
          </w:p>
        </w:tc>
        <w:tc>
          <w:tcPr>
            <w:tcW w:w="963" w:type="pct"/>
            <w:gridSpan w:val="2"/>
          </w:tcPr>
          <w:p w14:paraId="7A6181A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00348393" w14:textId="77777777" w:rsidTr="00714035">
        <w:trPr>
          <w:gridAfter w:val="1"/>
          <w:wAfter w:w="144" w:type="pct"/>
          <w:trHeight w:val="361"/>
        </w:trPr>
        <w:tc>
          <w:tcPr>
            <w:tcW w:w="317" w:type="pct"/>
            <w:shd w:val="clear" w:color="auto" w:fill="auto"/>
          </w:tcPr>
          <w:p w14:paraId="667B522A"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153-154</w:t>
            </w:r>
          </w:p>
        </w:tc>
        <w:tc>
          <w:tcPr>
            <w:tcW w:w="573" w:type="pct"/>
            <w:tcBorders>
              <w:top w:val="single" w:sz="4" w:space="0" w:color="auto"/>
              <w:left w:val="single" w:sz="4" w:space="0" w:color="auto"/>
              <w:bottom w:val="single" w:sz="4" w:space="0" w:color="auto"/>
              <w:right w:val="single" w:sz="4" w:space="0" w:color="auto"/>
            </w:tcBorders>
          </w:tcPr>
          <w:p w14:paraId="240C05A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7C419CD3"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C2A3D9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B89BC4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6E088AF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8C909B7"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3868A6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Техника Борьбы .Бросок через грудь. Ознакомление. Разучивание и отработка броска. работа в парах.</w:t>
            </w:r>
          </w:p>
        </w:tc>
        <w:tc>
          <w:tcPr>
            <w:tcW w:w="963" w:type="pct"/>
            <w:gridSpan w:val="2"/>
          </w:tcPr>
          <w:p w14:paraId="4B791C0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5B6DE519" w14:textId="77777777" w:rsidTr="00714035">
        <w:trPr>
          <w:gridAfter w:val="1"/>
          <w:wAfter w:w="144" w:type="pct"/>
          <w:trHeight w:val="361"/>
        </w:trPr>
        <w:tc>
          <w:tcPr>
            <w:tcW w:w="317" w:type="pct"/>
            <w:shd w:val="clear" w:color="auto" w:fill="auto"/>
          </w:tcPr>
          <w:p w14:paraId="79A841C4"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155-156</w:t>
            </w:r>
          </w:p>
        </w:tc>
        <w:tc>
          <w:tcPr>
            <w:tcW w:w="573" w:type="pct"/>
            <w:tcBorders>
              <w:top w:val="single" w:sz="4" w:space="0" w:color="auto"/>
              <w:left w:val="single" w:sz="4" w:space="0" w:color="auto"/>
              <w:bottom w:val="single" w:sz="4" w:space="0" w:color="auto"/>
              <w:right w:val="single" w:sz="4" w:space="0" w:color="auto"/>
            </w:tcBorders>
          </w:tcPr>
          <w:p w14:paraId="46EFF23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7E2C138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BF5087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251A31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0EB046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231387E2"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F50ABA3"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val="tt-RU" w:eastAsia="ru-RU"/>
              </w:rPr>
              <w:t>Обманные комбинации в борьбе.Бросок подсечка переход на бедро.</w:t>
            </w:r>
          </w:p>
        </w:tc>
        <w:tc>
          <w:tcPr>
            <w:tcW w:w="963" w:type="pct"/>
            <w:gridSpan w:val="2"/>
          </w:tcPr>
          <w:p w14:paraId="14D5717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2FCF059A" w14:textId="77777777" w:rsidTr="00714035">
        <w:trPr>
          <w:gridAfter w:val="1"/>
          <w:wAfter w:w="144" w:type="pct"/>
          <w:trHeight w:val="361"/>
        </w:trPr>
        <w:tc>
          <w:tcPr>
            <w:tcW w:w="317" w:type="pct"/>
            <w:shd w:val="clear" w:color="auto" w:fill="auto"/>
          </w:tcPr>
          <w:p w14:paraId="21FAE340"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157-158</w:t>
            </w:r>
          </w:p>
        </w:tc>
        <w:tc>
          <w:tcPr>
            <w:tcW w:w="573" w:type="pct"/>
            <w:tcBorders>
              <w:top w:val="single" w:sz="4" w:space="0" w:color="auto"/>
              <w:left w:val="single" w:sz="4" w:space="0" w:color="auto"/>
              <w:bottom w:val="single" w:sz="4" w:space="0" w:color="auto"/>
              <w:right w:val="single" w:sz="4" w:space="0" w:color="auto"/>
            </w:tcBorders>
          </w:tcPr>
          <w:p w14:paraId="30ECC8B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06DC223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61971B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92D771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403E8AD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защиты)</w:t>
            </w:r>
          </w:p>
        </w:tc>
        <w:tc>
          <w:tcPr>
            <w:tcW w:w="351" w:type="pct"/>
            <w:gridSpan w:val="2"/>
            <w:shd w:val="clear" w:color="auto" w:fill="auto"/>
          </w:tcPr>
          <w:p w14:paraId="3A623480"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6484E1C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Конт- приемы от бросков. Переходы. перешагивания. провисы, посадки..</w:t>
            </w:r>
          </w:p>
        </w:tc>
        <w:tc>
          <w:tcPr>
            <w:tcW w:w="963" w:type="pct"/>
            <w:gridSpan w:val="2"/>
          </w:tcPr>
          <w:p w14:paraId="58D6498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6DEAF730" w14:textId="77777777" w:rsidTr="00714035">
        <w:trPr>
          <w:gridAfter w:val="1"/>
          <w:wAfter w:w="144" w:type="pct"/>
          <w:trHeight w:val="361"/>
        </w:trPr>
        <w:tc>
          <w:tcPr>
            <w:tcW w:w="317" w:type="pct"/>
            <w:shd w:val="clear" w:color="auto" w:fill="auto"/>
          </w:tcPr>
          <w:p w14:paraId="3416A4B6"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159-160</w:t>
            </w:r>
          </w:p>
        </w:tc>
        <w:tc>
          <w:tcPr>
            <w:tcW w:w="573" w:type="pct"/>
            <w:tcBorders>
              <w:top w:val="single" w:sz="4" w:space="0" w:color="auto"/>
              <w:left w:val="single" w:sz="4" w:space="0" w:color="auto"/>
              <w:bottom w:val="single" w:sz="4" w:space="0" w:color="auto"/>
              <w:right w:val="single" w:sz="4" w:space="0" w:color="auto"/>
            </w:tcBorders>
          </w:tcPr>
          <w:p w14:paraId="63B9A3B2"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63C9CBBD"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w:t>
            </w:r>
          </w:p>
        </w:tc>
        <w:tc>
          <w:tcPr>
            <w:tcW w:w="1274" w:type="pct"/>
            <w:shd w:val="clear" w:color="auto" w:fill="auto"/>
          </w:tcPr>
          <w:p w14:paraId="4F99F6F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0A42B6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15213DA6"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746C42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Комплекс Протокол Табата Общеразвивающие упражнения.</w:t>
            </w:r>
          </w:p>
        </w:tc>
        <w:tc>
          <w:tcPr>
            <w:tcW w:w="963" w:type="pct"/>
            <w:gridSpan w:val="2"/>
          </w:tcPr>
          <w:p w14:paraId="30DEC9A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1E38A673" w14:textId="77777777" w:rsidTr="00714035">
        <w:trPr>
          <w:gridAfter w:val="1"/>
          <w:wAfter w:w="144" w:type="pct"/>
          <w:trHeight w:val="361"/>
        </w:trPr>
        <w:tc>
          <w:tcPr>
            <w:tcW w:w="317" w:type="pct"/>
            <w:shd w:val="clear" w:color="auto" w:fill="auto"/>
          </w:tcPr>
          <w:p w14:paraId="6A19DF60"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161-162</w:t>
            </w:r>
          </w:p>
        </w:tc>
        <w:tc>
          <w:tcPr>
            <w:tcW w:w="573" w:type="pct"/>
            <w:tcBorders>
              <w:top w:val="single" w:sz="4" w:space="0" w:color="auto"/>
              <w:left w:val="single" w:sz="4" w:space="0" w:color="auto"/>
              <w:bottom w:val="single" w:sz="4" w:space="0" w:color="auto"/>
              <w:right w:val="single" w:sz="4" w:space="0" w:color="auto"/>
            </w:tcBorders>
          </w:tcPr>
          <w:p w14:paraId="7D9B584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4B96F6B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9845AD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Контрольные испытания (индивидуальная)</w:t>
            </w:r>
          </w:p>
        </w:tc>
        <w:tc>
          <w:tcPr>
            <w:tcW w:w="351" w:type="pct"/>
            <w:gridSpan w:val="2"/>
            <w:shd w:val="clear" w:color="auto" w:fill="auto"/>
          </w:tcPr>
          <w:p w14:paraId="659DF46C"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77B6B90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Контрольные тесты по ОФП и СФП</w:t>
            </w:r>
          </w:p>
        </w:tc>
        <w:tc>
          <w:tcPr>
            <w:tcW w:w="963" w:type="pct"/>
            <w:gridSpan w:val="2"/>
          </w:tcPr>
          <w:p w14:paraId="37E66EE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Контрольные испытания</w:t>
            </w:r>
          </w:p>
        </w:tc>
      </w:tr>
      <w:tr w:rsidR="00714035" w:rsidRPr="00714035" w14:paraId="27663BF8" w14:textId="77777777" w:rsidTr="00714035">
        <w:trPr>
          <w:gridAfter w:val="1"/>
          <w:wAfter w:w="144" w:type="pct"/>
          <w:trHeight w:val="361"/>
        </w:trPr>
        <w:tc>
          <w:tcPr>
            <w:tcW w:w="317" w:type="pct"/>
            <w:shd w:val="clear" w:color="auto" w:fill="auto"/>
          </w:tcPr>
          <w:p w14:paraId="7E565527"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163-164</w:t>
            </w:r>
          </w:p>
        </w:tc>
        <w:tc>
          <w:tcPr>
            <w:tcW w:w="573" w:type="pct"/>
            <w:tcBorders>
              <w:top w:val="single" w:sz="4" w:space="0" w:color="auto"/>
              <w:left w:val="single" w:sz="4" w:space="0" w:color="auto"/>
              <w:bottom w:val="single" w:sz="4" w:space="0" w:color="auto"/>
              <w:right w:val="single" w:sz="4" w:space="0" w:color="auto"/>
            </w:tcBorders>
          </w:tcPr>
          <w:p w14:paraId="510DAF0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1500951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265066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подгрупповая, коллективно-групповая</w:t>
            </w:r>
          </w:p>
          <w:p w14:paraId="08B4405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(Соревнования)</w:t>
            </w:r>
          </w:p>
        </w:tc>
        <w:tc>
          <w:tcPr>
            <w:tcW w:w="351" w:type="pct"/>
            <w:gridSpan w:val="2"/>
            <w:shd w:val="clear" w:color="auto" w:fill="auto"/>
          </w:tcPr>
          <w:p w14:paraId="0616158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18451C3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Соревнование между учениками.</w:t>
            </w:r>
          </w:p>
        </w:tc>
        <w:tc>
          <w:tcPr>
            <w:tcW w:w="963" w:type="pct"/>
            <w:gridSpan w:val="2"/>
          </w:tcPr>
          <w:p w14:paraId="2E59001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 xml:space="preserve">Соревнования </w:t>
            </w:r>
          </w:p>
        </w:tc>
      </w:tr>
      <w:tr w:rsidR="00714035" w:rsidRPr="00714035" w14:paraId="2A0B9500" w14:textId="77777777" w:rsidTr="00714035">
        <w:trPr>
          <w:gridAfter w:val="1"/>
          <w:wAfter w:w="144" w:type="pct"/>
          <w:trHeight w:val="361"/>
        </w:trPr>
        <w:tc>
          <w:tcPr>
            <w:tcW w:w="317" w:type="pct"/>
            <w:shd w:val="clear" w:color="auto" w:fill="auto"/>
          </w:tcPr>
          <w:p w14:paraId="18174DFF"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165-166</w:t>
            </w:r>
          </w:p>
        </w:tc>
        <w:tc>
          <w:tcPr>
            <w:tcW w:w="573" w:type="pct"/>
            <w:tcBorders>
              <w:top w:val="single" w:sz="4" w:space="0" w:color="auto"/>
              <w:left w:val="single" w:sz="4" w:space="0" w:color="auto"/>
              <w:bottom w:val="single" w:sz="4" w:space="0" w:color="auto"/>
              <w:right w:val="single" w:sz="4" w:space="0" w:color="auto"/>
            </w:tcBorders>
          </w:tcPr>
          <w:p w14:paraId="5117EC41"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1DCF516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573BE4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4588BE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43FC076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36B46570"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1A458E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Бросок со входом за спину.          Бросок подножкой, посадкой. Работа на технику.</w:t>
            </w:r>
          </w:p>
        </w:tc>
        <w:tc>
          <w:tcPr>
            <w:tcW w:w="963" w:type="pct"/>
            <w:gridSpan w:val="2"/>
          </w:tcPr>
          <w:p w14:paraId="58F42A6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591E91E8" w14:textId="77777777" w:rsidTr="00714035">
        <w:trPr>
          <w:gridAfter w:val="1"/>
          <w:wAfter w:w="144" w:type="pct"/>
          <w:trHeight w:val="361"/>
        </w:trPr>
        <w:tc>
          <w:tcPr>
            <w:tcW w:w="317" w:type="pct"/>
            <w:shd w:val="clear" w:color="auto" w:fill="auto"/>
          </w:tcPr>
          <w:p w14:paraId="195FE3D7"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167-169</w:t>
            </w:r>
          </w:p>
        </w:tc>
        <w:tc>
          <w:tcPr>
            <w:tcW w:w="573" w:type="pct"/>
            <w:tcBorders>
              <w:top w:val="single" w:sz="4" w:space="0" w:color="auto"/>
              <w:left w:val="single" w:sz="4" w:space="0" w:color="auto"/>
              <w:bottom w:val="single" w:sz="4" w:space="0" w:color="auto"/>
              <w:right w:val="single" w:sz="4" w:space="0" w:color="auto"/>
            </w:tcBorders>
          </w:tcPr>
          <w:p w14:paraId="0EB4637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39593E4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FB5EB8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11A52F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9ECD5C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DD1C7E6"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63EE9A8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Смешанная работа . Связки ударная техника ,переход на бросок. с последующим контролем соперника.</w:t>
            </w:r>
          </w:p>
        </w:tc>
        <w:tc>
          <w:tcPr>
            <w:tcW w:w="963" w:type="pct"/>
            <w:gridSpan w:val="2"/>
          </w:tcPr>
          <w:p w14:paraId="53AAC39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2C33B91C" w14:textId="77777777" w:rsidTr="00714035">
        <w:trPr>
          <w:gridAfter w:val="1"/>
          <w:wAfter w:w="144" w:type="pct"/>
          <w:trHeight w:val="361"/>
        </w:trPr>
        <w:tc>
          <w:tcPr>
            <w:tcW w:w="317" w:type="pct"/>
            <w:shd w:val="clear" w:color="auto" w:fill="auto"/>
          </w:tcPr>
          <w:p w14:paraId="04D05C82"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169-170</w:t>
            </w:r>
          </w:p>
        </w:tc>
        <w:tc>
          <w:tcPr>
            <w:tcW w:w="573" w:type="pct"/>
            <w:tcBorders>
              <w:top w:val="single" w:sz="4" w:space="0" w:color="auto"/>
              <w:left w:val="single" w:sz="4" w:space="0" w:color="auto"/>
              <w:bottom w:val="single" w:sz="4" w:space="0" w:color="auto"/>
              <w:right w:val="single" w:sz="4" w:space="0" w:color="auto"/>
            </w:tcBorders>
          </w:tcPr>
          <w:p w14:paraId="487997E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Март</w:t>
            </w:r>
          </w:p>
        </w:tc>
        <w:tc>
          <w:tcPr>
            <w:tcW w:w="431" w:type="pct"/>
            <w:shd w:val="clear" w:color="auto" w:fill="auto"/>
          </w:tcPr>
          <w:p w14:paraId="7BC661D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4A49A4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9BE499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541AE6F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71CB21C"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12E99E1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Отработка силы удара руками.     Постановка ударов на лапах и на мешке.</w:t>
            </w:r>
          </w:p>
        </w:tc>
        <w:tc>
          <w:tcPr>
            <w:tcW w:w="963" w:type="pct"/>
            <w:gridSpan w:val="2"/>
          </w:tcPr>
          <w:p w14:paraId="27636C0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2592BDF" w14:textId="77777777" w:rsidTr="00714035">
        <w:trPr>
          <w:gridAfter w:val="1"/>
          <w:wAfter w:w="144" w:type="pct"/>
          <w:trHeight w:val="361"/>
        </w:trPr>
        <w:tc>
          <w:tcPr>
            <w:tcW w:w="317" w:type="pct"/>
            <w:shd w:val="clear" w:color="auto" w:fill="auto"/>
          </w:tcPr>
          <w:p w14:paraId="575130FA"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171-172</w:t>
            </w:r>
          </w:p>
        </w:tc>
        <w:tc>
          <w:tcPr>
            <w:tcW w:w="573" w:type="pct"/>
            <w:tcBorders>
              <w:top w:val="single" w:sz="4" w:space="0" w:color="auto"/>
              <w:left w:val="single" w:sz="4" w:space="0" w:color="auto"/>
              <w:bottom w:val="single" w:sz="4" w:space="0" w:color="auto"/>
              <w:right w:val="single" w:sz="4" w:space="0" w:color="auto"/>
            </w:tcBorders>
          </w:tcPr>
          <w:p w14:paraId="60D0BD7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43004AA1"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D3BCD4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7A3E8E2E"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CE16AE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Учебные спарринги    по   правилам АРБ.</w:t>
            </w:r>
          </w:p>
        </w:tc>
        <w:tc>
          <w:tcPr>
            <w:tcW w:w="963" w:type="pct"/>
            <w:gridSpan w:val="2"/>
          </w:tcPr>
          <w:p w14:paraId="7ECE106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6F5BB497" w14:textId="77777777" w:rsidTr="00714035">
        <w:trPr>
          <w:gridAfter w:val="1"/>
          <w:wAfter w:w="144" w:type="pct"/>
          <w:trHeight w:val="361"/>
        </w:trPr>
        <w:tc>
          <w:tcPr>
            <w:tcW w:w="317" w:type="pct"/>
            <w:shd w:val="clear" w:color="auto" w:fill="auto"/>
          </w:tcPr>
          <w:p w14:paraId="71F4D0AB"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173-174</w:t>
            </w:r>
          </w:p>
        </w:tc>
        <w:tc>
          <w:tcPr>
            <w:tcW w:w="573" w:type="pct"/>
            <w:tcBorders>
              <w:top w:val="single" w:sz="4" w:space="0" w:color="auto"/>
              <w:left w:val="single" w:sz="4" w:space="0" w:color="auto"/>
              <w:bottom w:val="single" w:sz="4" w:space="0" w:color="auto"/>
              <w:right w:val="single" w:sz="4" w:space="0" w:color="auto"/>
            </w:tcBorders>
          </w:tcPr>
          <w:p w14:paraId="57F614F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168F812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1A5B8AB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4E47EF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0CE8B62F"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6A1EFB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Кроссфит. Оценка результатов.</w:t>
            </w:r>
          </w:p>
        </w:tc>
        <w:tc>
          <w:tcPr>
            <w:tcW w:w="963" w:type="pct"/>
            <w:gridSpan w:val="2"/>
          </w:tcPr>
          <w:p w14:paraId="1D76BDC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7B71993D" w14:textId="77777777" w:rsidTr="00714035">
        <w:trPr>
          <w:gridAfter w:val="1"/>
          <w:wAfter w:w="144" w:type="pct"/>
          <w:trHeight w:val="361"/>
        </w:trPr>
        <w:tc>
          <w:tcPr>
            <w:tcW w:w="317" w:type="pct"/>
            <w:shd w:val="clear" w:color="auto" w:fill="auto"/>
          </w:tcPr>
          <w:p w14:paraId="2C2BE644"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175-176</w:t>
            </w:r>
          </w:p>
        </w:tc>
        <w:tc>
          <w:tcPr>
            <w:tcW w:w="573" w:type="pct"/>
            <w:tcBorders>
              <w:top w:val="single" w:sz="4" w:space="0" w:color="auto"/>
              <w:left w:val="single" w:sz="4" w:space="0" w:color="auto"/>
              <w:bottom w:val="single" w:sz="4" w:space="0" w:color="auto"/>
              <w:right w:val="single" w:sz="4" w:space="0" w:color="auto"/>
            </w:tcBorders>
          </w:tcPr>
          <w:p w14:paraId="2B2D774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0A45979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AD5498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5373B449"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18D83D59"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val="tt-RU" w:eastAsia="ru-RU"/>
              </w:rPr>
              <w:t>Комплекс упражненийь на основные группы мышц.  Протокол                 Табата. Кардио- тренировка.</w:t>
            </w:r>
          </w:p>
        </w:tc>
        <w:tc>
          <w:tcPr>
            <w:tcW w:w="963" w:type="pct"/>
            <w:gridSpan w:val="2"/>
          </w:tcPr>
          <w:p w14:paraId="3AB6373B" w14:textId="77777777" w:rsidR="00714035" w:rsidRPr="00714035" w:rsidRDefault="00714035" w:rsidP="00714035">
            <w:pPr>
              <w:spacing w:after="0" w:line="240" w:lineRule="auto"/>
              <w:rPr>
                <w:rFonts w:ascii="Times New Roman" w:eastAsia="Times New Roman" w:hAnsi="Times New Roman" w:cs="Times New Roman"/>
                <w:iCs/>
                <w:sz w:val="24"/>
                <w:szCs w:val="24"/>
                <w:lang w:val="tt-RU"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5369F5DB" w14:textId="77777777" w:rsidTr="00714035">
        <w:trPr>
          <w:gridAfter w:val="1"/>
          <w:wAfter w:w="144" w:type="pct"/>
          <w:trHeight w:val="361"/>
        </w:trPr>
        <w:tc>
          <w:tcPr>
            <w:tcW w:w="317" w:type="pct"/>
            <w:shd w:val="clear" w:color="auto" w:fill="auto"/>
          </w:tcPr>
          <w:p w14:paraId="5010ABF3"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177-178</w:t>
            </w:r>
          </w:p>
        </w:tc>
        <w:tc>
          <w:tcPr>
            <w:tcW w:w="573" w:type="pct"/>
            <w:tcBorders>
              <w:top w:val="single" w:sz="4" w:space="0" w:color="auto"/>
              <w:left w:val="single" w:sz="4" w:space="0" w:color="auto"/>
              <w:bottom w:val="single" w:sz="4" w:space="0" w:color="auto"/>
              <w:right w:val="single" w:sz="4" w:space="0" w:color="auto"/>
            </w:tcBorders>
          </w:tcPr>
          <w:p w14:paraId="2AA16D9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0DF6B57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C9C6E1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839779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3FAD13D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6DDF56AD"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2C0D2BC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Техника Рук, Техника ног. Техника бросков. Тестирование на время.</w:t>
            </w:r>
          </w:p>
        </w:tc>
        <w:tc>
          <w:tcPr>
            <w:tcW w:w="963" w:type="pct"/>
            <w:gridSpan w:val="2"/>
          </w:tcPr>
          <w:p w14:paraId="1056222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7F01132" w14:textId="77777777" w:rsidTr="00714035">
        <w:trPr>
          <w:gridAfter w:val="1"/>
          <w:wAfter w:w="144" w:type="pct"/>
          <w:trHeight w:val="361"/>
        </w:trPr>
        <w:tc>
          <w:tcPr>
            <w:tcW w:w="317" w:type="pct"/>
            <w:shd w:val="clear" w:color="auto" w:fill="auto"/>
          </w:tcPr>
          <w:p w14:paraId="2309C6C6"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179-180</w:t>
            </w:r>
          </w:p>
        </w:tc>
        <w:tc>
          <w:tcPr>
            <w:tcW w:w="573" w:type="pct"/>
            <w:tcBorders>
              <w:top w:val="single" w:sz="4" w:space="0" w:color="auto"/>
              <w:left w:val="single" w:sz="4" w:space="0" w:color="auto"/>
              <w:bottom w:val="single" w:sz="4" w:space="0" w:color="auto"/>
              <w:right w:val="single" w:sz="4" w:space="0" w:color="auto"/>
            </w:tcBorders>
          </w:tcPr>
          <w:p w14:paraId="491B693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3B9FD07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7D0D90F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7F39D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07DB769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защиты, техническая подготовка)</w:t>
            </w:r>
          </w:p>
        </w:tc>
        <w:tc>
          <w:tcPr>
            <w:tcW w:w="351" w:type="pct"/>
            <w:gridSpan w:val="2"/>
            <w:shd w:val="clear" w:color="auto" w:fill="auto"/>
            <w:vAlign w:val="center"/>
          </w:tcPr>
          <w:p w14:paraId="0960D473"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vAlign w:val="center"/>
          </w:tcPr>
          <w:p w14:paraId="62C2FA9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Учебные Спарринги смешанные.   По времени.</w:t>
            </w:r>
          </w:p>
        </w:tc>
        <w:tc>
          <w:tcPr>
            <w:tcW w:w="963" w:type="pct"/>
            <w:gridSpan w:val="2"/>
          </w:tcPr>
          <w:p w14:paraId="6D14899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F964A7E" w14:textId="77777777" w:rsidTr="00714035">
        <w:trPr>
          <w:gridAfter w:val="1"/>
          <w:wAfter w:w="144" w:type="pct"/>
          <w:trHeight w:val="361"/>
        </w:trPr>
        <w:tc>
          <w:tcPr>
            <w:tcW w:w="317" w:type="pct"/>
            <w:shd w:val="clear" w:color="auto" w:fill="auto"/>
          </w:tcPr>
          <w:p w14:paraId="5FD077D0"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181-182</w:t>
            </w:r>
          </w:p>
        </w:tc>
        <w:tc>
          <w:tcPr>
            <w:tcW w:w="573" w:type="pct"/>
            <w:tcBorders>
              <w:top w:val="single" w:sz="4" w:space="0" w:color="auto"/>
              <w:left w:val="single" w:sz="4" w:space="0" w:color="auto"/>
              <w:bottom w:val="single" w:sz="4" w:space="0" w:color="auto"/>
              <w:right w:val="single" w:sz="4" w:space="0" w:color="auto"/>
            </w:tcBorders>
          </w:tcPr>
          <w:p w14:paraId="5B915FC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7314EAE6"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048478F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9203A9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473D36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vAlign w:val="center"/>
          </w:tcPr>
          <w:p w14:paraId="3A81BA29"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vAlign w:val="center"/>
          </w:tcPr>
          <w:p w14:paraId="1DCF830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Комбинационная работа . По секция.            работа руками     .Работа ногами.  с переходом в борьбу.</w:t>
            </w:r>
          </w:p>
        </w:tc>
        <w:tc>
          <w:tcPr>
            <w:tcW w:w="963" w:type="pct"/>
            <w:gridSpan w:val="2"/>
          </w:tcPr>
          <w:p w14:paraId="3CE245A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382E0E4E" w14:textId="77777777" w:rsidTr="00714035">
        <w:trPr>
          <w:gridAfter w:val="1"/>
          <w:wAfter w:w="144" w:type="pct"/>
          <w:trHeight w:val="361"/>
        </w:trPr>
        <w:tc>
          <w:tcPr>
            <w:tcW w:w="317" w:type="pct"/>
            <w:shd w:val="clear" w:color="auto" w:fill="auto"/>
          </w:tcPr>
          <w:p w14:paraId="53B49A2A"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183-184</w:t>
            </w:r>
          </w:p>
        </w:tc>
        <w:tc>
          <w:tcPr>
            <w:tcW w:w="573" w:type="pct"/>
            <w:tcBorders>
              <w:top w:val="single" w:sz="4" w:space="0" w:color="auto"/>
              <w:left w:val="single" w:sz="4" w:space="0" w:color="auto"/>
              <w:bottom w:val="single" w:sz="4" w:space="0" w:color="auto"/>
              <w:right w:val="single" w:sz="4" w:space="0" w:color="auto"/>
            </w:tcBorders>
          </w:tcPr>
          <w:p w14:paraId="528B27A8"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3F7D2F2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40878E5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B6C73E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AA725A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vAlign w:val="center"/>
          </w:tcPr>
          <w:p w14:paraId="795C7578"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vAlign w:val="center"/>
          </w:tcPr>
          <w:p w14:paraId="6B137BE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Техника борьбы.Борьба. работа в партере. добивания в стойке ,маунде..</w:t>
            </w:r>
          </w:p>
        </w:tc>
        <w:tc>
          <w:tcPr>
            <w:tcW w:w="963" w:type="pct"/>
            <w:gridSpan w:val="2"/>
          </w:tcPr>
          <w:p w14:paraId="6584F16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A9B9C98" w14:textId="77777777" w:rsidTr="00714035">
        <w:trPr>
          <w:gridAfter w:val="1"/>
          <w:wAfter w:w="144" w:type="pct"/>
          <w:trHeight w:val="361"/>
        </w:trPr>
        <w:tc>
          <w:tcPr>
            <w:tcW w:w="317" w:type="pct"/>
            <w:shd w:val="clear" w:color="auto" w:fill="auto"/>
          </w:tcPr>
          <w:p w14:paraId="59E792E9"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185-186</w:t>
            </w:r>
          </w:p>
        </w:tc>
        <w:tc>
          <w:tcPr>
            <w:tcW w:w="573" w:type="pct"/>
            <w:tcBorders>
              <w:top w:val="single" w:sz="4" w:space="0" w:color="auto"/>
              <w:left w:val="single" w:sz="4" w:space="0" w:color="auto"/>
              <w:bottom w:val="single" w:sz="4" w:space="0" w:color="auto"/>
              <w:right w:val="single" w:sz="4" w:space="0" w:color="auto"/>
            </w:tcBorders>
          </w:tcPr>
          <w:p w14:paraId="23FBE6E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11D6529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vAlign w:val="center"/>
          </w:tcPr>
          <w:p w14:paraId="662A109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6CB461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6F4E083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vAlign w:val="center"/>
          </w:tcPr>
          <w:p w14:paraId="1F9E6161"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vAlign w:val="center"/>
          </w:tcPr>
          <w:p w14:paraId="1A0A84A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Учебные спарринги на отработку ранее изученных комбинаций.</w:t>
            </w:r>
          </w:p>
        </w:tc>
        <w:tc>
          <w:tcPr>
            <w:tcW w:w="963" w:type="pct"/>
            <w:gridSpan w:val="2"/>
          </w:tcPr>
          <w:p w14:paraId="208FE04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6A9F1086" w14:textId="77777777" w:rsidTr="00714035">
        <w:trPr>
          <w:gridAfter w:val="1"/>
          <w:wAfter w:w="144" w:type="pct"/>
          <w:trHeight w:val="361"/>
        </w:trPr>
        <w:tc>
          <w:tcPr>
            <w:tcW w:w="317" w:type="pct"/>
            <w:shd w:val="clear" w:color="auto" w:fill="auto"/>
          </w:tcPr>
          <w:p w14:paraId="4ED351C7"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187-188</w:t>
            </w:r>
          </w:p>
        </w:tc>
        <w:tc>
          <w:tcPr>
            <w:tcW w:w="573" w:type="pct"/>
            <w:tcBorders>
              <w:top w:val="single" w:sz="4" w:space="0" w:color="auto"/>
              <w:left w:val="single" w:sz="4" w:space="0" w:color="auto"/>
              <w:bottom w:val="single" w:sz="4" w:space="0" w:color="auto"/>
              <w:right w:val="single" w:sz="4" w:space="0" w:color="auto"/>
            </w:tcBorders>
          </w:tcPr>
          <w:p w14:paraId="1BF521F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26252FC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BA631A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1CC413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03EDC727"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3FDC82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Табата. Упражнения на кардио.      Работа все группы мышц.</w:t>
            </w:r>
          </w:p>
        </w:tc>
        <w:tc>
          <w:tcPr>
            <w:tcW w:w="963" w:type="pct"/>
            <w:gridSpan w:val="2"/>
          </w:tcPr>
          <w:p w14:paraId="49F5829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916B363" w14:textId="77777777" w:rsidTr="00714035">
        <w:trPr>
          <w:gridAfter w:val="1"/>
          <w:wAfter w:w="144" w:type="pct"/>
          <w:trHeight w:val="361"/>
        </w:trPr>
        <w:tc>
          <w:tcPr>
            <w:tcW w:w="317" w:type="pct"/>
            <w:shd w:val="clear" w:color="auto" w:fill="auto"/>
          </w:tcPr>
          <w:p w14:paraId="7349DDB0"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189-190</w:t>
            </w:r>
          </w:p>
        </w:tc>
        <w:tc>
          <w:tcPr>
            <w:tcW w:w="573" w:type="pct"/>
            <w:tcBorders>
              <w:top w:val="single" w:sz="4" w:space="0" w:color="auto"/>
              <w:left w:val="single" w:sz="4" w:space="0" w:color="auto"/>
              <w:bottom w:val="single" w:sz="4" w:space="0" w:color="auto"/>
              <w:right w:val="single" w:sz="4" w:space="0" w:color="auto"/>
            </w:tcBorders>
          </w:tcPr>
          <w:p w14:paraId="73CA9030" w14:textId="77777777" w:rsidR="00714035" w:rsidRPr="00714035" w:rsidRDefault="00714035" w:rsidP="00714035">
            <w:pPr>
              <w:spacing w:after="0" w:line="240" w:lineRule="auto"/>
              <w:rPr>
                <w:rFonts w:ascii="Times New Roman" w:eastAsia="Calibri" w:hAnsi="Times New Roman" w:cs="Times New Roman"/>
                <w:sz w:val="24"/>
                <w:szCs w:val="24"/>
              </w:rPr>
            </w:pPr>
            <w:r w:rsidRPr="00714035">
              <w:rPr>
                <w:rFonts w:ascii="Times New Roman" w:eastAsia="Calibri" w:hAnsi="Times New Roman" w:cs="Times New Roman"/>
                <w:sz w:val="24"/>
                <w:szCs w:val="24"/>
              </w:rPr>
              <w:t xml:space="preserve">Апрель </w:t>
            </w:r>
          </w:p>
        </w:tc>
        <w:tc>
          <w:tcPr>
            <w:tcW w:w="431" w:type="pct"/>
            <w:shd w:val="clear" w:color="auto" w:fill="auto"/>
          </w:tcPr>
          <w:p w14:paraId="3D0A66F7"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31CF05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83E0970"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EFCC58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6231F26D"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312E368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Отработка ударов руками. Отработка ударов ногами. Переход в борьбу.</w:t>
            </w:r>
          </w:p>
        </w:tc>
        <w:tc>
          <w:tcPr>
            <w:tcW w:w="963" w:type="pct"/>
            <w:gridSpan w:val="2"/>
          </w:tcPr>
          <w:p w14:paraId="54EDFD2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5061C9A3" w14:textId="77777777" w:rsidTr="00714035">
        <w:trPr>
          <w:gridAfter w:val="1"/>
          <w:wAfter w:w="144" w:type="pct"/>
          <w:trHeight w:val="361"/>
        </w:trPr>
        <w:tc>
          <w:tcPr>
            <w:tcW w:w="317" w:type="pct"/>
            <w:shd w:val="clear" w:color="auto" w:fill="auto"/>
          </w:tcPr>
          <w:p w14:paraId="06ECC977"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191-192</w:t>
            </w:r>
          </w:p>
        </w:tc>
        <w:tc>
          <w:tcPr>
            <w:tcW w:w="573" w:type="pct"/>
            <w:tcBorders>
              <w:top w:val="single" w:sz="4" w:space="0" w:color="auto"/>
              <w:left w:val="single" w:sz="4" w:space="0" w:color="auto"/>
              <w:bottom w:val="single" w:sz="4" w:space="0" w:color="auto"/>
              <w:right w:val="single" w:sz="4" w:space="0" w:color="auto"/>
            </w:tcBorders>
          </w:tcPr>
          <w:p w14:paraId="44F98E4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34D5296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0A1C01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853E9C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163B8D6C"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(Тактические действия в нападении)</w:t>
            </w:r>
          </w:p>
        </w:tc>
        <w:tc>
          <w:tcPr>
            <w:tcW w:w="351" w:type="pct"/>
            <w:gridSpan w:val="2"/>
            <w:shd w:val="clear" w:color="auto" w:fill="auto"/>
          </w:tcPr>
          <w:p w14:paraId="05AD28D4"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5F03F02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Совершенствование ударов ногами и руками на дистанциях, .Дальней, средней. ближней.</w:t>
            </w:r>
          </w:p>
        </w:tc>
        <w:tc>
          <w:tcPr>
            <w:tcW w:w="963" w:type="pct"/>
            <w:gridSpan w:val="2"/>
          </w:tcPr>
          <w:p w14:paraId="35210FA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49F77C4" w14:textId="77777777" w:rsidTr="00714035">
        <w:trPr>
          <w:gridAfter w:val="1"/>
          <w:wAfter w:w="144" w:type="pct"/>
          <w:trHeight w:val="361"/>
        </w:trPr>
        <w:tc>
          <w:tcPr>
            <w:tcW w:w="317" w:type="pct"/>
            <w:shd w:val="clear" w:color="auto" w:fill="auto"/>
          </w:tcPr>
          <w:p w14:paraId="528161DB"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193-194</w:t>
            </w:r>
          </w:p>
        </w:tc>
        <w:tc>
          <w:tcPr>
            <w:tcW w:w="573" w:type="pct"/>
            <w:tcBorders>
              <w:top w:val="single" w:sz="4" w:space="0" w:color="auto"/>
              <w:left w:val="single" w:sz="4" w:space="0" w:color="auto"/>
              <w:bottom w:val="single" w:sz="4" w:space="0" w:color="auto"/>
              <w:right w:val="single" w:sz="4" w:space="0" w:color="auto"/>
            </w:tcBorders>
          </w:tcPr>
          <w:p w14:paraId="4894012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70FBF80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D67D2E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311D89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(Общая физическая  подготовка)</w:t>
            </w:r>
          </w:p>
        </w:tc>
        <w:tc>
          <w:tcPr>
            <w:tcW w:w="351" w:type="pct"/>
            <w:gridSpan w:val="2"/>
            <w:shd w:val="clear" w:color="auto" w:fill="auto"/>
          </w:tcPr>
          <w:p w14:paraId="3EAE939C"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A61AC7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Общеразвивающие упражнения. Кроссфит</w:t>
            </w:r>
          </w:p>
        </w:tc>
        <w:tc>
          <w:tcPr>
            <w:tcW w:w="963" w:type="pct"/>
            <w:gridSpan w:val="2"/>
          </w:tcPr>
          <w:p w14:paraId="20219D6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30C7D826" w14:textId="77777777" w:rsidTr="00714035">
        <w:trPr>
          <w:gridAfter w:val="1"/>
          <w:wAfter w:w="144" w:type="pct"/>
          <w:trHeight w:val="361"/>
        </w:trPr>
        <w:tc>
          <w:tcPr>
            <w:tcW w:w="317" w:type="pct"/>
            <w:shd w:val="clear" w:color="auto" w:fill="auto"/>
          </w:tcPr>
          <w:p w14:paraId="34C278C3"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195-196</w:t>
            </w:r>
          </w:p>
        </w:tc>
        <w:tc>
          <w:tcPr>
            <w:tcW w:w="573" w:type="pct"/>
            <w:tcBorders>
              <w:top w:val="single" w:sz="4" w:space="0" w:color="auto"/>
              <w:left w:val="single" w:sz="4" w:space="0" w:color="auto"/>
              <w:bottom w:val="single" w:sz="4" w:space="0" w:color="auto"/>
              <w:right w:val="single" w:sz="4" w:space="0" w:color="auto"/>
            </w:tcBorders>
          </w:tcPr>
          <w:p w14:paraId="239FB386"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40B6D79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17AD49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03A78E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E3DEE4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28EB970D"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710EA57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Борьба Совершенствование бросковой техники. Учебные спарринги.</w:t>
            </w:r>
          </w:p>
        </w:tc>
        <w:tc>
          <w:tcPr>
            <w:tcW w:w="963" w:type="pct"/>
            <w:gridSpan w:val="2"/>
          </w:tcPr>
          <w:p w14:paraId="59EE949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50EADF98" w14:textId="77777777" w:rsidTr="00714035">
        <w:trPr>
          <w:gridAfter w:val="1"/>
          <w:wAfter w:w="144" w:type="pct"/>
          <w:trHeight w:val="361"/>
        </w:trPr>
        <w:tc>
          <w:tcPr>
            <w:tcW w:w="317" w:type="pct"/>
            <w:shd w:val="clear" w:color="auto" w:fill="auto"/>
          </w:tcPr>
          <w:p w14:paraId="7DBBFB79"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197-198</w:t>
            </w:r>
          </w:p>
        </w:tc>
        <w:tc>
          <w:tcPr>
            <w:tcW w:w="573" w:type="pct"/>
            <w:tcBorders>
              <w:top w:val="single" w:sz="4" w:space="0" w:color="auto"/>
              <w:left w:val="single" w:sz="4" w:space="0" w:color="auto"/>
              <w:bottom w:val="single" w:sz="4" w:space="0" w:color="auto"/>
              <w:right w:val="single" w:sz="4" w:space="0" w:color="auto"/>
            </w:tcBorders>
          </w:tcPr>
          <w:p w14:paraId="2FAB50B6"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5A44246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0335EF9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735621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66005429"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35A990E5"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tcPr>
          <w:p w14:paraId="45287F8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 xml:space="preserve">Борьба .    Работа на технику. Совершенствование борьбы в партере. Соло </w:t>
            </w:r>
          </w:p>
        </w:tc>
        <w:tc>
          <w:tcPr>
            <w:tcW w:w="963" w:type="pct"/>
            <w:gridSpan w:val="2"/>
          </w:tcPr>
          <w:p w14:paraId="3DB12BD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1BCF357D" w14:textId="77777777" w:rsidTr="00714035">
        <w:trPr>
          <w:gridAfter w:val="1"/>
          <w:wAfter w:w="144" w:type="pct"/>
          <w:trHeight w:val="361"/>
        </w:trPr>
        <w:tc>
          <w:tcPr>
            <w:tcW w:w="317" w:type="pct"/>
            <w:shd w:val="clear" w:color="auto" w:fill="auto"/>
          </w:tcPr>
          <w:p w14:paraId="5D90AEEC"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199-200</w:t>
            </w:r>
          </w:p>
        </w:tc>
        <w:tc>
          <w:tcPr>
            <w:tcW w:w="573" w:type="pct"/>
            <w:tcBorders>
              <w:top w:val="single" w:sz="4" w:space="0" w:color="auto"/>
              <w:left w:val="single" w:sz="4" w:space="0" w:color="auto"/>
              <w:bottom w:val="single" w:sz="4" w:space="0" w:color="auto"/>
              <w:right w:val="single" w:sz="4" w:space="0" w:color="auto"/>
            </w:tcBorders>
          </w:tcPr>
          <w:p w14:paraId="1293725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Апрель</w:t>
            </w:r>
          </w:p>
        </w:tc>
        <w:tc>
          <w:tcPr>
            <w:tcW w:w="431" w:type="pct"/>
            <w:shd w:val="clear" w:color="auto" w:fill="auto"/>
          </w:tcPr>
          <w:p w14:paraId="3D9769C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74C2954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351" w:type="pct"/>
            <w:gridSpan w:val="2"/>
            <w:shd w:val="clear" w:color="auto" w:fill="auto"/>
          </w:tcPr>
          <w:p w14:paraId="67E64472"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vAlign w:val="center"/>
          </w:tcPr>
          <w:p w14:paraId="07DCC05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Тактика боя на дальней, средней, ближней дистанции .Работа в парах.</w:t>
            </w:r>
          </w:p>
        </w:tc>
        <w:tc>
          <w:tcPr>
            <w:tcW w:w="963" w:type="pct"/>
            <w:gridSpan w:val="2"/>
          </w:tcPr>
          <w:p w14:paraId="3ACB141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24C570E9" w14:textId="77777777" w:rsidTr="00714035">
        <w:trPr>
          <w:gridAfter w:val="1"/>
          <w:wAfter w:w="144" w:type="pct"/>
          <w:trHeight w:val="361"/>
        </w:trPr>
        <w:tc>
          <w:tcPr>
            <w:tcW w:w="317" w:type="pct"/>
            <w:shd w:val="clear" w:color="auto" w:fill="auto"/>
          </w:tcPr>
          <w:p w14:paraId="7743C28A"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201-202</w:t>
            </w:r>
          </w:p>
        </w:tc>
        <w:tc>
          <w:tcPr>
            <w:tcW w:w="573" w:type="pct"/>
            <w:tcBorders>
              <w:top w:val="single" w:sz="4" w:space="0" w:color="auto"/>
              <w:left w:val="single" w:sz="4" w:space="0" w:color="auto"/>
              <w:bottom w:val="single" w:sz="4" w:space="0" w:color="auto"/>
              <w:right w:val="single" w:sz="4" w:space="0" w:color="auto"/>
            </w:tcBorders>
          </w:tcPr>
          <w:p w14:paraId="7D8B28E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Май</w:t>
            </w:r>
          </w:p>
        </w:tc>
        <w:tc>
          <w:tcPr>
            <w:tcW w:w="431" w:type="pct"/>
            <w:shd w:val="clear" w:color="auto" w:fill="auto"/>
          </w:tcPr>
          <w:p w14:paraId="5EAE3BF4"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D3EE577"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0F600A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(Физическая подготовка)</w:t>
            </w:r>
          </w:p>
        </w:tc>
        <w:tc>
          <w:tcPr>
            <w:tcW w:w="351" w:type="pct"/>
            <w:gridSpan w:val="2"/>
            <w:shd w:val="clear" w:color="auto" w:fill="auto"/>
          </w:tcPr>
          <w:p w14:paraId="08844BF5"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vAlign w:val="center"/>
          </w:tcPr>
          <w:p w14:paraId="5662B37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Учебные спарринги в форм. экипировке АРБ Упражнения на координацию и выносливость</w:t>
            </w:r>
          </w:p>
        </w:tc>
        <w:tc>
          <w:tcPr>
            <w:tcW w:w="963" w:type="pct"/>
            <w:gridSpan w:val="2"/>
          </w:tcPr>
          <w:p w14:paraId="238AF428"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28AFB2C1" w14:textId="77777777" w:rsidTr="00714035">
        <w:trPr>
          <w:gridAfter w:val="1"/>
          <w:wAfter w:w="144" w:type="pct"/>
          <w:trHeight w:val="361"/>
        </w:trPr>
        <w:tc>
          <w:tcPr>
            <w:tcW w:w="317" w:type="pct"/>
            <w:shd w:val="clear" w:color="auto" w:fill="auto"/>
          </w:tcPr>
          <w:p w14:paraId="45894DF8" w14:textId="77777777" w:rsidR="00714035" w:rsidRPr="00714035" w:rsidRDefault="00714035" w:rsidP="00714035">
            <w:pPr>
              <w:spacing w:after="0" w:line="240" w:lineRule="auto"/>
              <w:rPr>
                <w:rFonts w:ascii="Times New Roman" w:eastAsia="Times New Roman" w:hAnsi="Times New Roman" w:cs="Times New Roman"/>
                <w:sz w:val="24"/>
                <w:szCs w:val="24"/>
                <w:lang w:val="en-US" w:eastAsia="ru-RU"/>
              </w:rPr>
            </w:pPr>
            <w:r w:rsidRPr="00714035">
              <w:rPr>
                <w:rFonts w:ascii="Times New Roman" w:eastAsia="Times New Roman" w:hAnsi="Times New Roman" w:cs="Times New Roman"/>
                <w:sz w:val="24"/>
                <w:szCs w:val="24"/>
                <w:lang w:eastAsia="ru-RU"/>
              </w:rPr>
              <w:t>203</w:t>
            </w:r>
            <w:r w:rsidRPr="00714035">
              <w:rPr>
                <w:rFonts w:ascii="Times New Roman" w:eastAsia="Times New Roman" w:hAnsi="Times New Roman" w:cs="Times New Roman"/>
                <w:sz w:val="24"/>
                <w:szCs w:val="24"/>
                <w:lang w:val="en-US" w:eastAsia="ru-RU"/>
              </w:rPr>
              <w:t>-204</w:t>
            </w:r>
          </w:p>
        </w:tc>
        <w:tc>
          <w:tcPr>
            <w:tcW w:w="573" w:type="pct"/>
            <w:tcBorders>
              <w:top w:val="single" w:sz="4" w:space="0" w:color="auto"/>
              <w:left w:val="single" w:sz="4" w:space="0" w:color="auto"/>
              <w:bottom w:val="single" w:sz="4" w:space="0" w:color="auto"/>
              <w:right w:val="single" w:sz="4" w:space="0" w:color="auto"/>
            </w:tcBorders>
          </w:tcPr>
          <w:p w14:paraId="3F810D31"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Май</w:t>
            </w:r>
          </w:p>
        </w:tc>
        <w:tc>
          <w:tcPr>
            <w:tcW w:w="431" w:type="pct"/>
            <w:shd w:val="clear" w:color="auto" w:fill="auto"/>
          </w:tcPr>
          <w:p w14:paraId="54E3F26E"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7D859C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1F9E04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A1D85E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(Техническая подготовка)</w:t>
            </w:r>
          </w:p>
        </w:tc>
        <w:tc>
          <w:tcPr>
            <w:tcW w:w="351" w:type="pct"/>
            <w:gridSpan w:val="2"/>
            <w:shd w:val="clear" w:color="auto" w:fill="auto"/>
          </w:tcPr>
          <w:p w14:paraId="59A658F6"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vAlign w:val="center"/>
          </w:tcPr>
          <w:p w14:paraId="5DAFCD2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Смешанная работа .Отработка скорости выполнения приемов. Переходы из стойки в борьбу.</w:t>
            </w:r>
          </w:p>
        </w:tc>
        <w:tc>
          <w:tcPr>
            <w:tcW w:w="963" w:type="pct"/>
            <w:gridSpan w:val="2"/>
          </w:tcPr>
          <w:p w14:paraId="3C5F223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7B99D11F" w14:textId="77777777" w:rsidTr="00714035">
        <w:trPr>
          <w:gridAfter w:val="1"/>
          <w:wAfter w:w="144" w:type="pct"/>
          <w:trHeight w:val="361"/>
        </w:trPr>
        <w:tc>
          <w:tcPr>
            <w:tcW w:w="317" w:type="pct"/>
            <w:shd w:val="clear" w:color="auto" w:fill="auto"/>
          </w:tcPr>
          <w:p w14:paraId="776960BD"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205-206</w:t>
            </w:r>
          </w:p>
        </w:tc>
        <w:tc>
          <w:tcPr>
            <w:tcW w:w="573" w:type="pct"/>
            <w:tcBorders>
              <w:top w:val="single" w:sz="4" w:space="0" w:color="auto"/>
              <w:left w:val="single" w:sz="4" w:space="0" w:color="auto"/>
              <w:bottom w:val="single" w:sz="4" w:space="0" w:color="auto"/>
              <w:right w:val="single" w:sz="4" w:space="0" w:color="auto"/>
            </w:tcBorders>
          </w:tcPr>
          <w:p w14:paraId="20B12F91"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Май</w:t>
            </w:r>
          </w:p>
        </w:tc>
        <w:tc>
          <w:tcPr>
            <w:tcW w:w="431" w:type="pct"/>
            <w:shd w:val="clear" w:color="auto" w:fill="auto"/>
          </w:tcPr>
          <w:p w14:paraId="487A9FB9"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234E521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EAF82E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E3D0C16"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(Тактическая подготовка)</w:t>
            </w:r>
          </w:p>
        </w:tc>
        <w:tc>
          <w:tcPr>
            <w:tcW w:w="351" w:type="pct"/>
            <w:gridSpan w:val="2"/>
            <w:shd w:val="clear" w:color="auto" w:fill="auto"/>
          </w:tcPr>
          <w:p w14:paraId="0705AF17"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vAlign w:val="center"/>
          </w:tcPr>
          <w:p w14:paraId="001ACC0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Дистанция, сокращения. Позиционная работа. Отработка борцовских комбинаций.</w:t>
            </w:r>
          </w:p>
        </w:tc>
        <w:tc>
          <w:tcPr>
            <w:tcW w:w="963" w:type="pct"/>
            <w:gridSpan w:val="2"/>
          </w:tcPr>
          <w:p w14:paraId="1F1173F2"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459DFC02" w14:textId="77777777" w:rsidTr="00714035">
        <w:trPr>
          <w:gridAfter w:val="1"/>
          <w:wAfter w:w="144" w:type="pct"/>
          <w:trHeight w:val="361"/>
        </w:trPr>
        <w:tc>
          <w:tcPr>
            <w:tcW w:w="317" w:type="pct"/>
            <w:shd w:val="clear" w:color="auto" w:fill="auto"/>
          </w:tcPr>
          <w:p w14:paraId="56F8820E"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207-208</w:t>
            </w:r>
          </w:p>
        </w:tc>
        <w:tc>
          <w:tcPr>
            <w:tcW w:w="573" w:type="pct"/>
            <w:tcBorders>
              <w:top w:val="single" w:sz="4" w:space="0" w:color="auto"/>
              <w:left w:val="single" w:sz="4" w:space="0" w:color="auto"/>
              <w:bottom w:val="single" w:sz="4" w:space="0" w:color="auto"/>
              <w:right w:val="single" w:sz="4" w:space="0" w:color="auto"/>
            </w:tcBorders>
          </w:tcPr>
          <w:p w14:paraId="16A22D3A"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Май</w:t>
            </w:r>
          </w:p>
        </w:tc>
        <w:tc>
          <w:tcPr>
            <w:tcW w:w="431" w:type="pct"/>
            <w:shd w:val="clear" w:color="auto" w:fill="auto"/>
          </w:tcPr>
          <w:p w14:paraId="66ADD14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3541738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51" w:type="pct"/>
            <w:gridSpan w:val="2"/>
            <w:shd w:val="clear" w:color="auto" w:fill="auto"/>
          </w:tcPr>
          <w:p w14:paraId="2AF9850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vAlign w:val="center"/>
          </w:tcPr>
          <w:p w14:paraId="4171B4A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Совершенствование техники удара рукой. Постановка технически правильного удара .Работа с грушей, мешком ,лапой.</w:t>
            </w:r>
          </w:p>
        </w:tc>
        <w:tc>
          <w:tcPr>
            <w:tcW w:w="963" w:type="pct"/>
            <w:gridSpan w:val="2"/>
          </w:tcPr>
          <w:p w14:paraId="422CA40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Тестирование, зачеты, протоколы</w:t>
            </w:r>
          </w:p>
        </w:tc>
      </w:tr>
      <w:tr w:rsidR="00714035" w:rsidRPr="00714035" w14:paraId="267EAA81" w14:textId="77777777" w:rsidTr="00714035">
        <w:trPr>
          <w:gridAfter w:val="1"/>
          <w:wAfter w:w="144" w:type="pct"/>
          <w:trHeight w:val="361"/>
        </w:trPr>
        <w:tc>
          <w:tcPr>
            <w:tcW w:w="317" w:type="pct"/>
            <w:shd w:val="clear" w:color="auto" w:fill="auto"/>
          </w:tcPr>
          <w:p w14:paraId="58D9B38A"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209-210</w:t>
            </w:r>
          </w:p>
        </w:tc>
        <w:tc>
          <w:tcPr>
            <w:tcW w:w="573" w:type="pct"/>
            <w:tcBorders>
              <w:top w:val="single" w:sz="4" w:space="0" w:color="auto"/>
              <w:left w:val="single" w:sz="4" w:space="0" w:color="auto"/>
              <w:bottom w:val="single" w:sz="4" w:space="0" w:color="auto"/>
              <w:right w:val="single" w:sz="4" w:space="0" w:color="auto"/>
            </w:tcBorders>
          </w:tcPr>
          <w:p w14:paraId="32C994A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Май</w:t>
            </w:r>
          </w:p>
        </w:tc>
        <w:tc>
          <w:tcPr>
            <w:tcW w:w="431" w:type="pct"/>
            <w:shd w:val="clear" w:color="auto" w:fill="auto"/>
          </w:tcPr>
          <w:p w14:paraId="7A592E4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4A52131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351" w:type="pct"/>
            <w:gridSpan w:val="2"/>
            <w:shd w:val="clear" w:color="auto" w:fill="auto"/>
          </w:tcPr>
          <w:p w14:paraId="49B25DF3"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vAlign w:val="center"/>
          </w:tcPr>
          <w:p w14:paraId="5ACB06E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Игровая тренировка. Футбол, волейбол, регби</w:t>
            </w:r>
          </w:p>
        </w:tc>
        <w:tc>
          <w:tcPr>
            <w:tcW w:w="963" w:type="pct"/>
            <w:gridSpan w:val="2"/>
          </w:tcPr>
          <w:p w14:paraId="39D4744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714035" w:rsidRPr="00714035" w14:paraId="7700F55A" w14:textId="77777777" w:rsidTr="00714035">
        <w:trPr>
          <w:gridAfter w:val="1"/>
          <w:wAfter w:w="144" w:type="pct"/>
          <w:trHeight w:val="361"/>
        </w:trPr>
        <w:tc>
          <w:tcPr>
            <w:tcW w:w="317" w:type="pct"/>
            <w:shd w:val="clear" w:color="auto" w:fill="auto"/>
          </w:tcPr>
          <w:p w14:paraId="645FEC5B"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211-212</w:t>
            </w:r>
          </w:p>
        </w:tc>
        <w:tc>
          <w:tcPr>
            <w:tcW w:w="573" w:type="pct"/>
            <w:tcBorders>
              <w:top w:val="single" w:sz="4" w:space="0" w:color="auto"/>
              <w:left w:val="single" w:sz="4" w:space="0" w:color="auto"/>
              <w:bottom w:val="single" w:sz="4" w:space="0" w:color="auto"/>
              <w:right w:val="single" w:sz="4" w:space="0" w:color="auto"/>
            </w:tcBorders>
          </w:tcPr>
          <w:p w14:paraId="4EFB429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Май</w:t>
            </w:r>
          </w:p>
        </w:tc>
        <w:tc>
          <w:tcPr>
            <w:tcW w:w="431" w:type="pct"/>
            <w:shd w:val="clear" w:color="auto" w:fill="auto"/>
          </w:tcPr>
          <w:p w14:paraId="1835708C"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52B635B"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C8F723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(Физическая подготовка)</w:t>
            </w:r>
          </w:p>
        </w:tc>
        <w:tc>
          <w:tcPr>
            <w:tcW w:w="351" w:type="pct"/>
            <w:gridSpan w:val="2"/>
            <w:shd w:val="clear" w:color="auto" w:fill="auto"/>
          </w:tcPr>
          <w:p w14:paraId="261ED313"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948" w:type="pct"/>
            <w:shd w:val="clear" w:color="auto" w:fill="auto"/>
            <w:vAlign w:val="center"/>
          </w:tcPr>
          <w:p w14:paraId="079440DE"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Упражнения на увеличение  силы и выносливости бойца..   Кроссит, круговая тренировка.</w:t>
            </w:r>
          </w:p>
        </w:tc>
        <w:tc>
          <w:tcPr>
            <w:tcW w:w="963" w:type="pct"/>
            <w:gridSpan w:val="2"/>
          </w:tcPr>
          <w:p w14:paraId="5D894AA1"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39587C07" w14:textId="77777777" w:rsidTr="00714035">
        <w:trPr>
          <w:trHeight w:val="361"/>
        </w:trPr>
        <w:tc>
          <w:tcPr>
            <w:tcW w:w="317" w:type="pct"/>
            <w:shd w:val="clear" w:color="auto" w:fill="auto"/>
          </w:tcPr>
          <w:p w14:paraId="7AD168FD"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213-214</w:t>
            </w:r>
          </w:p>
        </w:tc>
        <w:tc>
          <w:tcPr>
            <w:tcW w:w="573" w:type="pct"/>
            <w:tcBorders>
              <w:top w:val="single" w:sz="4" w:space="0" w:color="auto"/>
              <w:left w:val="single" w:sz="4" w:space="0" w:color="auto"/>
              <w:bottom w:val="single" w:sz="4" w:space="0" w:color="auto"/>
              <w:right w:val="single" w:sz="4" w:space="0" w:color="auto"/>
            </w:tcBorders>
          </w:tcPr>
          <w:p w14:paraId="4EB5B64F"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Май</w:t>
            </w:r>
          </w:p>
        </w:tc>
        <w:tc>
          <w:tcPr>
            <w:tcW w:w="431" w:type="pct"/>
            <w:shd w:val="clear" w:color="auto" w:fill="auto"/>
          </w:tcPr>
          <w:p w14:paraId="2C1FCD0B"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5B09D864"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3BF536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коллективно- групповая, в парах</w:t>
            </w:r>
          </w:p>
          <w:p w14:paraId="7DEFD03D"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(Тактическая подготовка)</w:t>
            </w:r>
          </w:p>
        </w:tc>
        <w:tc>
          <w:tcPr>
            <w:tcW w:w="263" w:type="pct"/>
            <w:shd w:val="clear" w:color="auto" w:fill="auto"/>
          </w:tcPr>
          <w:p w14:paraId="74149FFB"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1183" w:type="pct"/>
            <w:gridSpan w:val="3"/>
            <w:shd w:val="clear" w:color="auto" w:fill="auto"/>
            <w:vAlign w:val="center"/>
          </w:tcPr>
          <w:p w14:paraId="564A48B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Подготовка к соревнованиям</w:t>
            </w:r>
          </w:p>
        </w:tc>
        <w:tc>
          <w:tcPr>
            <w:tcW w:w="960" w:type="pct"/>
            <w:gridSpan w:val="2"/>
          </w:tcPr>
          <w:p w14:paraId="7AD43093"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714035" w:rsidRPr="00714035" w14:paraId="310414D3" w14:textId="77777777" w:rsidTr="00714035">
        <w:trPr>
          <w:trHeight w:val="361"/>
        </w:trPr>
        <w:tc>
          <w:tcPr>
            <w:tcW w:w="317" w:type="pct"/>
            <w:shd w:val="clear" w:color="auto" w:fill="auto"/>
          </w:tcPr>
          <w:p w14:paraId="129ADF81" w14:textId="77777777" w:rsidR="00714035" w:rsidRPr="00714035" w:rsidRDefault="00714035" w:rsidP="00714035">
            <w:pPr>
              <w:spacing w:after="0" w:line="240" w:lineRule="auto"/>
              <w:rPr>
                <w:rFonts w:ascii="Times New Roman" w:eastAsia="Times New Roman" w:hAnsi="Times New Roman" w:cs="Times New Roman"/>
                <w:sz w:val="24"/>
                <w:szCs w:val="24"/>
                <w:lang w:val="tt-RU" w:eastAsia="ru-RU"/>
              </w:rPr>
            </w:pPr>
            <w:r w:rsidRPr="00714035">
              <w:rPr>
                <w:rFonts w:ascii="Times New Roman" w:eastAsia="Times New Roman" w:hAnsi="Times New Roman" w:cs="Times New Roman"/>
                <w:sz w:val="24"/>
                <w:szCs w:val="24"/>
                <w:lang w:val="tt-RU" w:eastAsia="ru-RU"/>
              </w:rPr>
              <w:t>215-216</w:t>
            </w:r>
          </w:p>
        </w:tc>
        <w:tc>
          <w:tcPr>
            <w:tcW w:w="573" w:type="pct"/>
            <w:tcBorders>
              <w:top w:val="single" w:sz="4" w:space="0" w:color="auto"/>
              <w:left w:val="single" w:sz="4" w:space="0" w:color="auto"/>
              <w:bottom w:val="single" w:sz="4" w:space="0" w:color="auto"/>
              <w:right w:val="single" w:sz="4" w:space="0" w:color="auto"/>
            </w:tcBorders>
          </w:tcPr>
          <w:p w14:paraId="5A7D0BDD"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r w:rsidRPr="00714035">
              <w:rPr>
                <w:rFonts w:ascii="Times New Roman" w:eastAsia="Calibri" w:hAnsi="Times New Roman" w:cs="Times New Roman"/>
                <w:sz w:val="24"/>
                <w:szCs w:val="24"/>
              </w:rPr>
              <w:t>Май</w:t>
            </w:r>
          </w:p>
        </w:tc>
        <w:tc>
          <w:tcPr>
            <w:tcW w:w="431" w:type="pct"/>
            <w:shd w:val="clear" w:color="auto" w:fill="auto"/>
          </w:tcPr>
          <w:p w14:paraId="0A3CF960" w14:textId="77777777" w:rsidR="00714035" w:rsidRPr="00714035" w:rsidRDefault="00714035" w:rsidP="00714035">
            <w:pPr>
              <w:spacing w:after="0" w:line="240" w:lineRule="auto"/>
              <w:rPr>
                <w:rFonts w:ascii="Times New Roman" w:eastAsia="Times New Roman" w:hAnsi="Times New Roman" w:cs="Times New Roman"/>
                <w:sz w:val="24"/>
                <w:szCs w:val="24"/>
                <w:lang w:eastAsia="ru-RU"/>
              </w:rPr>
            </w:pPr>
          </w:p>
        </w:tc>
        <w:tc>
          <w:tcPr>
            <w:tcW w:w="1274" w:type="pct"/>
            <w:shd w:val="clear" w:color="auto" w:fill="auto"/>
          </w:tcPr>
          <w:p w14:paraId="6037946A"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63" w:type="pct"/>
            <w:shd w:val="clear" w:color="auto" w:fill="auto"/>
          </w:tcPr>
          <w:p w14:paraId="4F459DB8" w14:textId="77777777" w:rsidR="00714035" w:rsidRPr="00714035" w:rsidRDefault="00714035" w:rsidP="00714035">
            <w:pPr>
              <w:spacing w:after="0" w:line="240" w:lineRule="auto"/>
              <w:jc w:val="center"/>
              <w:rPr>
                <w:rFonts w:ascii="Times New Roman" w:eastAsia="Times New Roman" w:hAnsi="Times New Roman" w:cs="Times New Roman"/>
                <w:sz w:val="24"/>
                <w:szCs w:val="24"/>
                <w:lang w:eastAsia="ru-RU"/>
              </w:rPr>
            </w:pPr>
            <w:r w:rsidRPr="00714035">
              <w:rPr>
                <w:rFonts w:ascii="Times New Roman" w:eastAsia="Times New Roman" w:hAnsi="Times New Roman" w:cs="Times New Roman"/>
                <w:sz w:val="24"/>
                <w:szCs w:val="24"/>
                <w:lang w:eastAsia="ru-RU"/>
              </w:rPr>
              <w:t>2</w:t>
            </w:r>
          </w:p>
        </w:tc>
        <w:tc>
          <w:tcPr>
            <w:tcW w:w="1183" w:type="pct"/>
            <w:gridSpan w:val="3"/>
            <w:shd w:val="clear" w:color="auto" w:fill="auto"/>
            <w:vAlign w:val="center"/>
          </w:tcPr>
          <w:p w14:paraId="3CC0754F"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Табата. Кардио тренировка. Задания на лето.</w:t>
            </w:r>
          </w:p>
        </w:tc>
        <w:tc>
          <w:tcPr>
            <w:tcW w:w="960" w:type="pct"/>
            <w:gridSpan w:val="2"/>
          </w:tcPr>
          <w:p w14:paraId="3E612CE5" w14:textId="77777777" w:rsidR="00714035" w:rsidRPr="00714035" w:rsidRDefault="00714035" w:rsidP="00714035">
            <w:pPr>
              <w:spacing w:after="0" w:line="240" w:lineRule="auto"/>
              <w:rPr>
                <w:rFonts w:ascii="Times New Roman" w:eastAsia="Times New Roman" w:hAnsi="Times New Roman" w:cs="Times New Roman"/>
                <w:iCs/>
                <w:sz w:val="24"/>
                <w:szCs w:val="24"/>
                <w:lang w:eastAsia="ru-RU"/>
              </w:rPr>
            </w:pPr>
            <w:r w:rsidRPr="00714035">
              <w:rPr>
                <w:rFonts w:ascii="Times New Roman" w:eastAsia="Times New Roman" w:hAnsi="Times New Roman" w:cs="Times New Roman"/>
                <w:iCs/>
                <w:sz w:val="24"/>
                <w:szCs w:val="24"/>
                <w:lang w:eastAsia="ru-RU"/>
              </w:rPr>
              <w:t>Учебные бои, соревнования</w:t>
            </w:r>
          </w:p>
        </w:tc>
      </w:tr>
    </w:tbl>
    <w:p w14:paraId="183F47CE" w14:textId="5AE16BAF" w:rsidR="00736DAA" w:rsidRPr="00736DAA" w:rsidRDefault="00714035" w:rsidP="00736DAA">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 год обучения</w:t>
      </w:r>
    </w:p>
    <w:p w14:paraId="0A189BED" w14:textId="3DCA3F36" w:rsidR="00736DAA" w:rsidRPr="00736DAA" w:rsidRDefault="00736DAA" w:rsidP="00714035">
      <w:pPr>
        <w:tabs>
          <w:tab w:val="left" w:pos="2190"/>
        </w:tabs>
        <w:spacing w:after="0" w:line="276" w:lineRule="auto"/>
        <w:jc w:val="center"/>
        <w:rPr>
          <w:rFonts w:ascii="Times New Roman" w:eastAsia="Calibri" w:hAnsi="Times New Roman" w:cs="Times New Roman"/>
          <w:b/>
          <w:sz w:val="24"/>
          <w:szCs w:val="24"/>
        </w:rPr>
        <w:sectPr w:rsidR="00736DAA" w:rsidRPr="00736DAA">
          <w:pgSz w:w="11906" w:h="16838"/>
          <w:pgMar w:top="567" w:right="567" w:bottom="794" w:left="1418" w:header="720" w:footer="720" w:gutter="0"/>
          <w:cols w:space="720"/>
        </w:sectPr>
      </w:pPr>
      <w:r w:rsidRPr="00736DAA">
        <w:rPr>
          <w:rFonts w:ascii="Times New Roman" w:eastAsia="Calibri" w:hAnsi="Times New Roman" w:cs="Times New Roman"/>
          <w:b/>
          <w:sz w:val="24"/>
          <w:szCs w:val="24"/>
        </w:rPr>
        <w:t xml:space="preserve"> </w:t>
      </w: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60860797" w14:textId="77777777" w:rsidR="00736DAA" w:rsidRPr="00736DAA" w:rsidRDefault="00736DAA" w:rsidP="00736DAA">
      <w:pPr>
        <w:spacing w:after="0" w:line="276" w:lineRule="auto"/>
        <w:jc w:val="both"/>
        <w:rPr>
          <w:rFonts w:ascii="Times New Roman" w:eastAsia="Calibri" w:hAnsi="Times New Roman" w:cs="Times New Roman"/>
          <w:sz w:val="28"/>
          <w:szCs w:val="28"/>
        </w:rPr>
      </w:pPr>
    </w:p>
    <w:p w14:paraId="10DE15E2" w14:textId="77777777" w:rsidR="00736DAA" w:rsidRPr="00736DAA" w:rsidRDefault="00736DAA" w:rsidP="00736DAA">
      <w:pPr>
        <w:spacing w:line="256" w:lineRule="auto"/>
        <w:rPr>
          <w:rFonts w:ascii="Calibri" w:eastAsia="Calibri" w:hAnsi="Calibri" w:cs="Times New Roman"/>
        </w:r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EC369D" w14:textId="77777777" w:rsidR="00CC737E" w:rsidRDefault="00CC737E" w:rsidP="00761286">
      <w:pPr>
        <w:spacing w:after="0" w:line="240" w:lineRule="auto"/>
      </w:pPr>
      <w:r>
        <w:separator/>
      </w:r>
    </w:p>
  </w:endnote>
  <w:endnote w:type="continuationSeparator" w:id="0">
    <w:p w14:paraId="27B52EAF" w14:textId="77777777" w:rsidR="00CC737E" w:rsidRDefault="00CC737E"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E9197A" w:rsidRDefault="00E9197A">
        <w:pPr>
          <w:pStyle w:val="a5"/>
          <w:jc w:val="right"/>
        </w:pPr>
        <w:r>
          <w:fldChar w:fldCharType="begin"/>
        </w:r>
        <w:r>
          <w:instrText>PAGE   \* MERGEFORMAT</w:instrText>
        </w:r>
        <w:r>
          <w:fldChar w:fldCharType="separate"/>
        </w:r>
        <w:r w:rsidR="004218B6">
          <w:rPr>
            <w:noProof/>
          </w:rPr>
          <w:t>20</w:t>
        </w:r>
        <w:r>
          <w:fldChar w:fldCharType="end"/>
        </w:r>
      </w:p>
    </w:sdtContent>
  </w:sdt>
  <w:p w14:paraId="183BE471" w14:textId="77777777" w:rsidR="00E9197A" w:rsidRDefault="00E9197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D2CD0B" w14:textId="77777777" w:rsidR="00CC737E" w:rsidRDefault="00CC737E" w:rsidP="00761286">
      <w:pPr>
        <w:spacing w:after="0" w:line="240" w:lineRule="auto"/>
      </w:pPr>
      <w:r>
        <w:separator/>
      </w:r>
    </w:p>
  </w:footnote>
  <w:footnote w:type="continuationSeparator" w:id="0">
    <w:p w14:paraId="67F84F84" w14:textId="77777777" w:rsidR="00CC737E" w:rsidRDefault="00CC737E"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8">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6">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4">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4"/>
  </w:num>
  <w:num w:numId="9">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1"/>
  </w:num>
  <w:num w:numId="16">
    <w:abstractNumId w:val="24"/>
  </w:num>
  <w:num w:numId="17">
    <w:abstractNumId w:val="8"/>
  </w:num>
  <w:num w:numId="18">
    <w:abstractNumId w:val="16"/>
  </w:num>
  <w:num w:numId="19">
    <w:abstractNumId w:val="21"/>
  </w:num>
  <w:num w:numId="20">
    <w:abstractNumId w:val="6"/>
  </w:num>
  <w:num w:numId="21">
    <w:abstractNumId w:val="19"/>
  </w:num>
  <w:num w:numId="22">
    <w:abstractNumId w:val="10"/>
  </w:num>
  <w:num w:numId="23">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125B3B"/>
    <w:rsid w:val="00152555"/>
    <w:rsid w:val="00152DE0"/>
    <w:rsid w:val="00171ABC"/>
    <w:rsid w:val="002155F4"/>
    <w:rsid w:val="0024626A"/>
    <w:rsid w:val="002D145A"/>
    <w:rsid w:val="002F33DD"/>
    <w:rsid w:val="00330FAC"/>
    <w:rsid w:val="0037248F"/>
    <w:rsid w:val="003904E2"/>
    <w:rsid w:val="003F08FC"/>
    <w:rsid w:val="00421341"/>
    <w:rsid w:val="004218B6"/>
    <w:rsid w:val="00441511"/>
    <w:rsid w:val="0047747A"/>
    <w:rsid w:val="004B5591"/>
    <w:rsid w:val="00511CCD"/>
    <w:rsid w:val="0054136A"/>
    <w:rsid w:val="00596EB9"/>
    <w:rsid w:val="005C4AAE"/>
    <w:rsid w:val="00656760"/>
    <w:rsid w:val="00665F30"/>
    <w:rsid w:val="006A3994"/>
    <w:rsid w:val="00714035"/>
    <w:rsid w:val="007214F5"/>
    <w:rsid w:val="00730C0B"/>
    <w:rsid w:val="00736DAA"/>
    <w:rsid w:val="00761286"/>
    <w:rsid w:val="007916B1"/>
    <w:rsid w:val="007F3526"/>
    <w:rsid w:val="0084746B"/>
    <w:rsid w:val="008B2DBB"/>
    <w:rsid w:val="00950B64"/>
    <w:rsid w:val="00955B80"/>
    <w:rsid w:val="00956DAD"/>
    <w:rsid w:val="00964A10"/>
    <w:rsid w:val="00A17694"/>
    <w:rsid w:val="00A34E91"/>
    <w:rsid w:val="00A45CFB"/>
    <w:rsid w:val="00AA57EF"/>
    <w:rsid w:val="00B15FF1"/>
    <w:rsid w:val="00B662B0"/>
    <w:rsid w:val="00BD694D"/>
    <w:rsid w:val="00BD7CDF"/>
    <w:rsid w:val="00C82979"/>
    <w:rsid w:val="00C92192"/>
    <w:rsid w:val="00CC737E"/>
    <w:rsid w:val="00CF5DF7"/>
    <w:rsid w:val="00D626A6"/>
    <w:rsid w:val="00D642E8"/>
    <w:rsid w:val="00E7478A"/>
    <w:rsid w:val="00E86AB5"/>
    <w:rsid w:val="00E9197A"/>
    <w:rsid w:val="00EC153F"/>
    <w:rsid w:val="00EF1CFA"/>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6A7B7DF6-08C3-4ADF-8B04-F77C3C95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D437A7-7635-4D3C-B532-47F283312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15943</Words>
  <Characters>90877</Characters>
  <Application>Microsoft Office Word</Application>
  <DocSecurity>0</DocSecurity>
  <Lines>757</Lines>
  <Paragraphs>213</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23</cp:revision>
  <cp:lastPrinted>2024-10-21T12:24:00Z</cp:lastPrinted>
  <dcterms:created xsi:type="dcterms:W3CDTF">2022-10-27T10:43:00Z</dcterms:created>
  <dcterms:modified xsi:type="dcterms:W3CDTF">2024-11-27T07:34:00Z</dcterms:modified>
</cp:coreProperties>
</file>